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1f691" w14:textId="1f1f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7 июля 2015 года № 165 "Об утверждении регламента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22 апреля 2016 года № 141. Зарегистрировано Департаментом юстиции Западно-Казахстанской области 3 июня 2016 года № 4450. Утратило силу постановлением акимата Западно-Казахстанской области от 28 августа 2020 года № 201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28.08.2020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 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изменения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7 июля 2015 года №165 "Об утверждении регламента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(зарегистрированное в Реестре государственной регистрации нормативно-правовых актов №3984, опубликованное 9 сентября 2015 года в информационно-правовой системе "Әділет")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 данному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энергетики и жилищно-коммунального хозяйства Западно-Казахстанской области" (Талдыкбаев Б.Ж.)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Западно-Казахстанской области Бадашева А.Б.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 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2016 года №141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2015 года №165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(далее – государственная услуга) оказывается структурными подразделениями местных исполнительных органов города областного значения и районов Западно-Казахстанской области, осуществляющих функции в сфере жилищных отношений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фонде", утвержденного приказом Министра национальной экономики Республики Казахстан от 9 апреля 2015 года №319 "Об утверждении стандартов государственных услуг в сфере жилищно-коммунального хозяйства"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Департамент "Центр обслуживания населения" - филиал некоммерческого акционерного общества "Государственная корпорация "Правительство для граждан" по Западно-Казахстанской области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Результат оказания государственной услуги – уведомление о постановке на учет с указанием порядкового номера очереди (далее – уведомление),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мотивированный ответ об отказе).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 за получением уведомления на бумажном носителе уведомление оформляется в электронном формате, распечатывается и заверяется печатью и подписью сотрудника Государственная корпорация.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через портал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бесплатно физическим лицам (далее – услугополучатель), категория которых указана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"/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в Государственной корпорации -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через портал – запрос в форме электронного документа, удостоверенного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представляет сотруднику Государственной корпорации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документы). Сотрудник Государственной корпорации с момента обращения за получением уведомления в течение 15 (пятнадцати) минут осуществляет прием документов услугополучателя, регистрирует и направляет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сотрудник канцелярии услугодателя в течение 15 (пятнадцати) минут с момента поступления документов регистрирует и направляет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знакомится с документами и определяет ответственного исполнителя для оказания государственной услуги в течение 1 (одного)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в течение 25 (двадцати пяти) календарных дней рассматривает документы, регистрирует в информационной системе "Е-акимат", готовит проект уведомления услугополучателю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подписывает в электронном виде уведомление в течение 1 (одного)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сотрудник канцелярии услугодателя в течение 1 (одного) календарного дня направляет результат государственной услуги в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сотрудник Государственной корпорации в течение 1 (одного) календарного дня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принятие сотрудником Государственной корпорации у услугополучателя документов и передача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регистрация сотрудником канцелярии услугодателя документов, направление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направление документов руководителем услугодателя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подготовка ответственным исполнителем услугодателя проекта результата государственной услуги или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подписание руководителем услугодателя результата государственной услуги или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передача результата государственной услуги в Государственной корпорации сотрудником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выдача результата государственной услуги сотрудником Государственной корпорации услугополучателю.</w:t>
      </w:r>
    </w:p>
    <w:bookmarkEnd w:id="5"/>
    <w:bookmarkStart w:name="z4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6"/>
    <w:bookmarkStart w:name="z4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сотрудников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сотрудник канцелярии услугодателя.</w:t>
      </w:r>
    </w:p>
    <w:bookmarkEnd w:id="7"/>
    <w:bookmarkStart w:name="z4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корпорации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5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Описание порядка обращения в Государственной корпорации: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подает документы сотруднику Государственной корпорации, которое осуществляется в операционном зале посредством "безбарьерного" обслуживания путем электронной очереди в течение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сотрудника Государственной корпорации в Автоматизированное рабочее место Интегрированного информационной системы Центра обслуживания населения (далее – АРМ ИИС Государственная корпорация)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2 – выбор сотрудником Государственной корпорации услуги, вывод на экран формы запроса для оказания услуги и ввод сотрудником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 (в течении 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3 – направление запроса через государственную базу данных физических лиц (далее - ГБД ФЛ) о данных услугополучателя, а также в Единой нотариальной информационной системе (далее - ЕНИС) – о данных доверенности представителя услугополучателя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условие 1 – проверка наличия данных услугополучателя в ГБД ФЛ и данных доверенности в ЕНИС (в течение 1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4 – формирование сообщения о невозможности получения данных в связи с отсутствием данных услугополучателя в ГБД ФЛ и данных доверенности в ЕНИС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5 – направление электронного документа (запроса услугополучателя) удостоверенного (подписанного) электронной цифровой подписью (далее – ЭЦП) сотрудника Государственной корпорации через шлюза электронного правительства (далее – ШЭП) в автоматизированное рабочее место регионального шлюза электронного правительства (далее – АРМ РШЭП) (в течение 2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Государственной корпорации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 Описание процесса получения результата оказания государственной услуги через Государственной корпорации,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процесс 6 – регистрация электронного документа в АРМ РШЭП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условие 2 – проверка (обработка) услугодателем соответствия приложенных услугополучателем документов, указанных в Стандарте (заявление, документ, удостоверяющий личность) и являющиеся основанием для оказания услуги (в течение 2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7 – формирование сообщения об отказе в запрашиваемой услуге в связи с имеющимися нарушениями в документах услугополучателя (в течение 5 минут) или получение услугополучателем через сотрудника Государственной корпорации расписки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8 – получение услугополучателем через сотрудника Государственной корпорации результата услуги (уведомление либо письменный мотивированный ответ об отказе) сформированной АРМ РШЭП (в течение 30 (тридцати) календарных дней с момента сдачи пакета документов в Государственной корпорации).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услугополучателя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направление электронного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условие 3 – проверка услугодателем соответствия приложенных услугополучателем документов, и являющиеся основанием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– получение услугополучателем результата услуги (уведомление в форме электронного документа)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руководителя услугодателя, в течение 30 (тридцати) календарных дней с момента обращения на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Обжалование решений, действий (бездействия) услугодателя и (или) его должностных лиц, Государственной корпорации и (или) их сотрудников по вопросам оказания государственной услуги,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 Справочник бизнес-процесс оказания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очередность, а также 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нуждающимся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 или жилище,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арендованном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частном жилищном фонде"</w:t>
            </w:r>
          </w:p>
        </w:tc>
      </w:tr>
    </w:tbl>
    <w:bookmarkStart w:name="z8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Государственной корпорации</w:t>
      </w:r>
    </w:p>
    <w:bookmarkEnd w:id="10"/>
    <w:bookmarkStart w:name="z8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очередность, а также 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нуждающимся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 или жилище,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арендованном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частном жилищном фонде"</w:t>
            </w:r>
          </w:p>
        </w:tc>
      </w:tr>
    </w:tbl>
    <w:bookmarkStart w:name="z8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электронной государственной услуги через портал</w:t>
      </w:r>
    </w:p>
    <w:bookmarkEnd w:id="12"/>
    <w:bookmarkStart w:name="z8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очередность, а также 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предоставлении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нуждающимся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 или жилище,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арендованном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частном жилищном фонде"</w:t>
            </w:r>
          </w:p>
        </w:tc>
      </w:tr>
    </w:tbl>
    <w:bookmarkStart w:name="z8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</w:r>
    </w:p>
    <w:bookmarkEnd w:id="14"/>
    <w:bookmarkStart w:name="z8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