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085d7" w14:textId="0c085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Западно-Казахстанской области от 16 июля 2015 года № 175 "Об утверждении регламента государственной услуги "Выдача архивных справок"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15 апреля 2016 года № 112. Зарегистрировано Департаментом юстиции Западно-Казахстанской области 23 мая 2016 года № 4424. Утратило силу постановлением акимата Западно-Казахстанской области от 30 июля 2019 года № 178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Западно-Казахстанской области от 30.07.2019 </w:t>
      </w:r>
      <w:r>
        <w:rPr>
          <w:rFonts w:ascii="Times New Roman"/>
          <w:b w:val="false"/>
          <w:i w:val="false"/>
          <w:color w:val="000000"/>
          <w:sz w:val="28"/>
        </w:rPr>
        <w:t>№ 178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 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16 июля 2015 года № 175 "Об утверждении регламента государственной услуги "Выдача архивных справок" (зарегистрированное в Реестре государственной регистрации нормативных правовых актов за №3985, опубликованное в газетах "Орал өңірі" и "Приуралье" от 5 сентября 2015 года)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архивных справок", утвержденный указанным постановлением,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Государственному учреждению "Управление культуры, архивов и документации Западно-Казахстанской области" (Кусайнов Д.А.) обеспечить государственную регистрацию настоящего постановления в органах юстиции, его официального опубликования в информационно-правовой системе "Әділет" и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постановления возложить на заместителя акима Западно-Казахстанской области Токжанова М.Л.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 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2016 года № 112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2016 года №175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архивных справок"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"Выдача архивных справок" (далее – государственная услуга) оказывается коммунальным государственным учреждением "Государственный архив Западно-Казахстанской области", его филиалами и районными государственными архивами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архивных справок", утвержденного приказом Министра культуры и спорта Республики Казахстан от 17 апреля 2015 года №138 "Об утверждении стандартов государственных услуг в области архивного дела" (Зарегистрирован в Министерстве юстиции Республики Казахстан 20 мая 2015 года №11086)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результата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Филиал Западно-Казахстанского областного некоммерческого акционерного общества "Государственная корпорация "Правительство для граждан"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веб-портал "электронного правительства" www.egov.kz (далее-портал).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Форма оказываемой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Результат оказания государственной услуги – архивная справка о подтверждении следующих сведений социально-правового характера: трудового стажа, размера заработной платы, возраста, состава семьи, образования, награждения, перечисления пенсионных взносов и социальных отчислений, присвоения ученых степеней и званий, несчастного случая, нахождения на излечении или эвакуации, применения репрессий, реабилитации жертв массовых политических репрессий, службы в Вооруженных Силах, воинских частях и формированиях, проживания в зонах экологического бедствия, пребывания в местах лишения свободы, сведений об актах гражданского состояния, о правоустанавливающих и идентификационных документах (далее справка).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портале выдается уведомление с указанием места и даты получения результата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 предоставления услугополучателем неполного пакета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работник Государственной корпорации отказывает в приеме заявления и выдает расписку по форме, согласно приложению 2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Государственная услуга оказывается бесплатно физическим и юридическим лицам (далее-услугополучатель).</w:t>
      </w:r>
    </w:p>
    <w:bookmarkEnd w:id="3"/>
    <w:bookmarkStart w:name="z2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bookmarkStart w:name="z2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Основанием для начала процедуры (действия) по оказанию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представление услугополучателем (либо его представителя по доверенности) услугодателю или в Государственной корпорации заявления и перечень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на портале запрос в форме электронного документа, удостоверенного электронной цифровой подписью (далее - ЭЦП)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 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работник услугодателя принимает документы услугополучателя указанных в пункте </w:t>
      </w:r>
      <w:r>
        <w:rPr>
          <w:rFonts w:ascii="Times New Roman"/>
          <w:b w:val="false"/>
          <w:i w:val="false"/>
          <w:color w:val="000000"/>
          <w:sz w:val="28"/>
        </w:rPr>
        <w:t>9 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регистрирует заявление и в течение 15 (пятнадцати) минут направляет документы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определяет ответственного исполнителя услугодателя, накладывает резолюцию, документы передает ответственному исполнителю услугодателя в течение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в течение 13 (тринадцати) календарных дней осуществляет поиск информации и готовит проекты результата государственной услуги и направляет на подпись к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в течение 1 (одного) календарного дня подписывает результат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сотрудник услугодателя в течение 15 (пятнадцати) минут выдает услугополучателю готовый результат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случаях, когда для оказания государственной услуги необходимо изучение документов двух и более организаций, а также периода более чем за 5 (пять) лет, услугодателем срок оказания государственной услуги продлевается не более чем на 30 (тридцать) календарных дней после истечения срока оказания государственной услуги, о чем извещается услугополучатель посредством отправки письма по адресу, указанному в заявлении, в течение 3 (трех) календарных дней со дня продления срока рассмотрения.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 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принятие у услугополучателя документов и передача руководителю услугодателя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направление документов руководителем услугодателя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подготовка ответственным исполнителем услугодателя проектов результата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подписание руководителем услугодателя результата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выдача результата государственной услуги услугополучателю ответственным исполнителем услугодателя.</w:t>
      </w:r>
    </w:p>
    <w:bookmarkEnd w:id="5"/>
    <w:bookmarkStart w:name="z4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bookmarkStart w:name="z4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услугодателя.</w:t>
      </w:r>
    </w:p>
    <w:bookmarkEnd w:id="7"/>
    <w:bookmarkStart w:name="z4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"/>
    <w:bookmarkStart w:name="z4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Описание порядка обращения в Государственной корпорации и (или) к иным услугодателям,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работник Государственной корпорации в течение 5 (пяти) минут проверяет правильность заполнения заявления и полноту пакета документов, предоставленных услугополучателем.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Максимально допустимое время ожидания до получения государственной услуги, оказываемой на месте в день обращения услугополучателя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1 – ввод работника Государственной корпорации в автоматизированное рабочее место Интегрированной информационной системы Государственной корпорации (далее АРМ ИИС Государственной корпорации)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процесс 2 – выбор работником Государственной корпорации услуги, вывод на экран формы запроса для оказания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не заполняются) в течение 3 (трех)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3 – направление запроса через шлюз электронного правительства (далее – ШЭП) в государственную базу данных физических лиц/ государственную базу данных юридических лиц (далее - ГБД ФЛ или ГБД ЮЛ) о данных услугополучателя, а также в Единую нотариальную информационную систему (далее - ЕНИС) – о данных доверенности представителя услугополучателя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условие 1 – проверка наличия данных услугополучателя в ГБД ФЛ или ГБД ЮЛ, данных доверенности в ЕНИС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процесс 4 – формирование сообщения о невозможности получения данных в связи с отсутствием данных услугополучателя в ГБД ФЛ или ГБД ЮЛ, данных доверенности в ЕНИС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процесс 5 - направление электронного документа (запроса услуго-получателя) удостоверенного (подписанного) ЭЦП оператора Государственной корпорации через ШЭП в автоматизированное рабочее место регионального шлюза электронного правительства (далее - АРМ РШЭП) в течение 2 (двух)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 Описание процесса получения результата оказания государственной услуги через Государственной корпорации,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процесс 6 – регистрация электронного документа в АРМ РШЭП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условие 2 - проверка (обработка) услугодателем соответствия приложенных услугополучателем документов, указанных в стандарте (заявление, документ, удостоверяющий личность) и основаниям для оказания услуги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процесс 7 - формирование сообщения об отказе в запрашиваемой услуге в связи с имеющимися нарушениями в документах услугополучателя в течение 5 (пяти) минут или получение услугополучателем через оператора Государственной корпорации расписки о приеме соответствующих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8 - получение услугополучателем через оператора Государственной корпорации результата услуги (выдача архивных справок по запросу) сформированной АРМ РШЭП в течение 15 (пятнадцати) календарных дней с момента сдачи пакета документов в Государственную корпорацию).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Функциональные взаимодействия информационных систем, задействованных при оказании государственной услуги через Государственной корпорации приведены диаграммой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 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портале с помощью индивидуального идентификационного номера (далее – ИИН) и (или) бизнес идентификационного номера (далее – БИН),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1 – ввод услугополучателем ИИН и (или) БИН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условие 1 – проверка на портале подлинности данных о зарегистрированном услугополучателе через ИИН и (или) 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и (или) БИН, указанным в запросе и ИИН и (или) БИН,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процесс 5 – направление электронного документа (запроса услугополучателя) удостоверенного (подписанного) ЭЦП услугополучателя через ШЭП в АРМ РШЭП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9) 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которые являются основанием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процесс 6 -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процесс 7 – получение услугополучателем результата услуги (уведомление в форме электронного документа), сформированного порталом.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оказания государственной услуги направляется услугополучателю в "личный кабинет" в форме электронного документа, удостоверенного ЭЦП руководителя услугодателя, в течение 15 (пятнадцати) календарных дней с момента обращения на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 Обжалование решений, действий (бездействия) услугодателя и (или) его должностных лиц, Государственной корпорации и (или) их работников по вопросам оказания государственной услуги,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главой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 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услуги, отражается в справочнике бизнес-процессов оказания государственной услуги "Выдача архивных справок"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справок"</w:t>
            </w:r>
          </w:p>
        </w:tc>
      </w:tr>
    </w:tbl>
    <w:bookmarkStart w:name="z8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Государственной корпорации</w:t>
      </w:r>
    </w:p>
    <w:bookmarkEnd w:id="10"/>
    <w:bookmarkStart w:name="z8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336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6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справок"</w:t>
            </w:r>
          </w:p>
        </w:tc>
      </w:tr>
    </w:tbl>
    <w:bookmarkStart w:name="z8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</w:t>
      </w:r>
    </w:p>
    <w:bookmarkEnd w:id="12"/>
    <w:bookmarkStart w:name="z8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810500" cy="320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справок"</w:t>
            </w:r>
          </w:p>
        </w:tc>
      </w:tr>
    </w:tbl>
    <w:bookmarkStart w:name="z8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архивных справок"</w:t>
      </w:r>
    </w:p>
    <w:bookmarkEnd w:id="1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50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0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12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2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