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040b" w14:textId="8bb0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сентября 2015 года № 254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101. Зарегистрировано Департаментом юстиции Западно-Казахстанской области 3 мая 2016 года № 4377.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 апреля 2013 года "</w:t>
      </w:r>
      <w:r>
        <w:rPr>
          <w:rFonts w:ascii="Times New Roman"/>
          <w:b w:val="false"/>
          <w:i w:val="false"/>
          <w:color w:val="000000"/>
          <w:sz w:val="28"/>
        </w:rPr>
        <w:t>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 254 "Об утверждении регламента государственной услуги "Выдача лицензии на медицинскую деятельность" (зарегистрированное в Реестре государственной регистрации нормативных правовых актов за № 4076, опубликованное 20 октября 2015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(К.М.Ирменов)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 Уральск, проспект Достык-Дружбы, 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утвержденным приказом Министра здравоохранения и социального развития Республики Казахстан от 28 апреля 2015 года № 294 "Об 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 11356)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оказанной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филиал некоммерческого акционерного общества "Правительство для граждан"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правительства":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Государственная услуга оказывается платно: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- 10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переоформление лицензии - 10 % от ставки при выдаче лицензии, но не более 4 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выдачу дубликата лицензии - 100 %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осуществляет прием пакета документов, представленных услугополучателем, их регистрацию и выдачу копии заявления с отметкой о регистрации у услугодателя с указанием даты и времени приема пакета документов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определяет ответственного исполнителя, ознакамливается с документами и налагает соответствующую визу и направляет пакет документов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пакет документов услугополучателя, подготавливает проект результата оказания государственной услуги либо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письменный мотивированный ответ о прекращении рассмотрения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в течение 14 (четырнадцати)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проекта результата оказания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проект результата оказания государственной услуги либо мотивированный ответ об отказе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выдает результат оказания государственной услуги услугополучателю через Государственную корпорацию, портал и услугодателя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результата оказания государственной услуги услугополучателю.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1 -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электронной цифровой подписью (далее - 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6 - 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2 - 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8 - 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Государственную корпорацию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4 -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"Выдача лицензии на медицинскую деятельность"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(бездействий) услугодателя и (или) его должностных лиц, и работников 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