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0523" w14:textId="cac0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11 августа 2015 года № 205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марта 2016 года № 103. Зарегистрировано Департаментом юстиции Западно-Казахстанской области 26 апреля 2016 года № 4365. Утратило силу постановлением акимата Западно-Казахстанской области от 1 июня 2020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 августа 2015 года № 205 "Об 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под № 4047, опубликованное 13 октября 2015 года в газетах "Орал өңірі" и "Приуралье")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"Регистрация рождения ребенка,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"Выдача повторных свидетельств или справок о регистрации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"Регистрация установления отцовства,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"Восстановление записей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"Регистрация смерти,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"Регистрация усыновления (удочерения),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Руководителю отдела государственно-правовой работы аппарата акима Западно-Казахстанской области (Рахметова Г.Ж.)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первого заместителя акима Западно-Казахстанской области Утегулова 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2016 года № 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 205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рождения, в том числе внесение изменений, дополнений и исправлений в записи актов гражданского состояния" (далее – государственная услуга) оказывается местными исполнительными органами (далее – МИО)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 www.egov.kz (далее – портал) (круглосуточно, за исключением технических перерывов, связанных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рождении, повторное свидетельство о рождении с внесенными изменениями, дополнениями и исправлениями на бумажном носителе при предъявлении документа, удостоверяющего личность (далее – свидетельство).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регистрации рождения при обращении к услугодателю или в ЦОН - заявление о регистрации рождения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рождения, в том числе внесение изменений, дополнений и исправлений в записи актов гражданского состояния", утвержденному приказом Министра юстиции Республики Казахстан от 17 апреля 2015 года № 219 "Об утверждении стандартов государственных услуг по вопросам регистрации актов гражданского состояния и апостилирования"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– электронное заявление, удостоверенное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внесения изменений, дополнений и исправлений в актовую запись о рождении при обращении к услугодателю или в Государственную корпорацию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услугодатель осуществляет прием документов, выдает услугополучателю копию заявления с отметкой о регистрации с указанием даты и времени приема пакета документов, регистрирует в журнале в течение 20 (двадцати) минут и передает их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минут. Результат -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регистрации рождения ребенка по истечении двух месяцев со дня его рождения государственная услуга оказывается в течение 15 (пятнадцати)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на подпись и проставление гербовой печати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сотрудник канцелярии услугодателя регистрирует готовое свидетельство и передает услугополучателю на основании расписки под роспись. Результат – выдает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услугодатель регистрирует готовое свидетельство и передает под роспись услугополучателю. Результат – выдает свидетельство.</w:t>
      </w:r>
    </w:p>
    <w:bookmarkEnd w:id="5"/>
    <w:bookmarkStart w:name="z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рождения, в том числе внесение изменений, дополнений и исправлений в записи актов гражданского состояния"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интернет-ресурсе услугодателя.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работником Государственной корпорации в Автоматизированное рабочее место Интегрированного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"электронного правительства"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ФЛ, данных доверенности в ЕНИС (в течение 1-й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регионального шлюза электронного правительства (далее - АРМ РШЭП)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(в течение 1-ой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услуги (в течение 1-ой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7 - формирование сообщения об отказе в запрашиваемой услуге в связи с имеющимися нарушениями в документах услугополучателя (в течение 1-ой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оператора Государственной корпорации результата услуги (свидетельства) сформированной АРМ РШЭП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сектор выдачи готовых документов Государственной корпорации выдает результат государственной услуги услугополучателю в течение этого же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порядка обращения и функционального взаимодействия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 – проверка сведений актовых записей гражданского состояния в ИС "ЗАГС";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услуге в связи с отсутствием актовой записи в ИС "ЗАГС";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получение услугополучателем результата государственной услуги (свидетельства), сформированного порталом через работника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8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0"/>
    <w:bookmarkStart w:name="z8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Адреса мест оказания государственной услуги размещены на интернет-ресурсах услугодателя и Государственной корпорации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 - центра по вопросам оказания государственных услуг 1414, 8 800 080 7777.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рождения,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9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рождения, в том числе внесение изменений, дополнений и исправлений в записи актов гражданского состояния"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ребенка, в том числе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изменений, дополнений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исправлений в записи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9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"Регистрация рождения ребенка,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внесение изменений, дополнений и исправлений в записи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9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2016 года № 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 205</w:t>
            </w:r>
          </w:p>
        </w:tc>
      </w:tr>
    </w:tbl>
    <w:bookmarkStart w:name="z10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</w:p>
    <w:bookmarkEnd w:id="16"/>
    <w:bookmarkStart w:name="z10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7"/>
    <w:bookmarkStart w:name="z10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заключения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(далее – МИО)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 (далее – свидетельство).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в "личный кабинет" услугополучателя направляется уведомление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электронно-цифровой подписью (далее – ЭЦП) уполномоченного лица услугодателя,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18"/>
    <w:bookmarkStart w:name="z11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1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регистрации заключения брака 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утвержденному приказом Министра юстиции Республики Казахстан от 17 апреля 2015 года № 219 "Об утверждении стандартов государственных услуг по вопросам регистрации актов гражданского состояния и апостилирования"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– электронное заявление, удостоверенное ЭЦП обоих лиц, вступающих в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снижения брачного (супружеского) возраста установленного законодательством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внесения изменений, дополнений и исправлений в актовую запись о браке (супружестве)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предоставляет услугодателю,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услугодатель осуществляет прием документов, выдает услугополучателю копию заявления с отметкой о регистрации с указанием даты и времени приема пакета документов и регистрирует в журнале в течение 20 (двадцати) минут. Результат - передает их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браке (супружестве) и семье",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информационной системе "Запись актов гражданского состояния" (далее – ИС "ЗАГС") в течение 20 (двадцати) минут. Результат –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минут. Результат – передает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услугодателя по истечении месяца со дня подачи заявления (день приема не входит в срок оказания государственной услуги) регистрирует заключение брака (супружества), либо выдает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формирует актовую запись, регистрирует в ИС "ЗАГС" и распечатывает соответствующее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проводит регистрацию заключения брака (супружества) в торжественной либо неторжественной обстановке.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направляет запросы в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сформированное свидетельство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подписывает свидетельство и проставляет гербовую печать. Результат – подписывает результат государственной услуги и передает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услугодателя регистрирует готовое свидетельство и передает под роспись услугополучателю. Результат – выдает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услугодатель регистрирует готовое свидетельство и передает под роспись услугополучателю. Результат – выдает свидетельство.</w:t>
      </w:r>
    </w:p>
    <w:bookmarkEnd w:id="20"/>
    <w:bookmarkStart w:name="z1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1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услугодатель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услугодатель осуществляет прием документов, выдает услугополучателю копию заявления с отметкой о регистрации с указанием даты и времени приема пакета документов, регистрирует в журнале в течение 20 (двадцати) минут и передает их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браке (супружестве) и семье",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ИС "ЗАГС"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услугодателя по истечении месяца со дня подачи заявления (день приема не входит в срок оказания государственной услуги) регистрирует заключение брака (супружества), либо выдает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формирует актовую запись, регистрирует в ИС "ЗАГС" и распечатывает соответствующее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проводит регистрацию заключения брака (супружества) в торжественной либо не торжественной обстановке.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направляет запросы в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Сформированное свидетельство направляется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подписывает свидетельство и проставляет гербовую печать.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услугодателя регистрирует готовое свидетельство и передает под роспись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услугодатель регистрирует готовое свидетельство и передает под роспись услугополучателю.</w:t>
      </w:r>
    </w:p>
    <w:bookmarkEnd w:id="22"/>
    <w:bookmarkStart w:name="z1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bookmarkStart w:name="z1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и функционального взаимодействия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первый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первым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первом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первого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первым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Стандарта;) процесс 4 – оплата государственной услуги через платежный шлюз электронного правительства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 процесс 5 – выбор первым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 первого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формирование сообщения об отказе в запрашиваемой государственной услуге в связи с неподтверждением подлинности ЭЦП первого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 – удостоверение запроса для оказания государственной услуги посредством ЭЦП первого услугополучателя и направление электронного документа (запроса) через портал второму услугополучателю для заполнения и подписания электронного документа (запроса);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случае, если второй услугополучатель не заполнит электронный документ (запрос) по истечении 48 (сорока восьми) часов, электронный документ (запрос) будет аннулирован;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второй услугополучатель осуществляет регистрацию на портале с помощью ИИН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ввод вторым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условие 3 – проверка на портале подлинности данных о втором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процесс 9 – формирование порталом сообщения об отказе в авторизации в связи с имеющимися нарушениями в данных второго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процесс 10 – вход в "личный кабинет" второго услугополучателя для заполнения электронного документа (запроса);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процесс 11 –удостоверение запроса для оказания государственной услуги посредством ЭЦП второго услугополучателя и направление электронного документа (запроса) через портал в ИС "ЗАГС"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 условие 4 – проверка (обработка) услугодателем соответствия приложенных услуг получателями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 процесс 12 – формирование сообщения об отказе в запрашиваемой государственной услуге в связи с имеющимися нарушениями в документах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19) процесс 13 – получение услуг получателями результата государственной услуги, сформированного порталом.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Порядок обжалования решений, действий (бездействий) услугодателя и (или) его должностных лиц, Государственной корпорации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17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государственной услуги, в том числе оказываемой в электронной форме</w:t>
      </w:r>
    </w:p>
    <w:bookmarkEnd w:id="25"/>
    <w:bookmarkStart w:name="z1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Услугополучателем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контакт-центр по вопросам оказания государственных услуг "1414".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Адреса мест оказания государственной услуги размещены на интернет - ресурсах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"1414".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брака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(супружества),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гражданского состояния"</w:t>
            </w:r>
          </w:p>
        </w:tc>
      </w:tr>
    </w:tbl>
    <w:bookmarkStart w:name="z17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заключения брака (супружества), в том числе внесение изменений, дополнений и исправлений в акты гражданского состояния"</w:t>
      </w:r>
    </w:p>
    <w:bookmarkEnd w:id="27"/>
    <w:bookmarkStart w:name="z1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брака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(супружества),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гражданского состояния"</w:t>
            </w:r>
          </w:p>
        </w:tc>
      </w:tr>
    </w:tbl>
    <w:bookmarkStart w:name="z18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2016 года № 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 205</w:t>
            </w:r>
          </w:p>
        </w:tc>
      </w:tr>
    </w:tbl>
    <w:bookmarkStart w:name="z18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повторных свидетельств или справок о регистрации актов гражданского состояния"</w:t>
      </w:r>
    </w:p>
    <w:bookmarkEnd w:id="31"/>
    <w:bookmarkStart w:name="z18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2"/>
    <w:bookmarkStart w:name="z1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повторных свидетельств или справок о регистрации актов гражданского состояния" (далее – государственная услуга) оказывается местными исполнительными органами (далее – МИО)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 (круглосуточно, за исключением технических перерывов, связанных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 Государственную корпорацию – выдача повторного свидетельства на бумажном носителе (далее – свидетельство) или справки о регистрации актов гражданского состояния в форме электронного документа (далее – справка), удостоверенного электронно-цифровой подписью (далее – ЭЦП)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повторного свидетельства – уведомление о приеме электронного заявления, в форме электронного документа, удостоверенного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3"/>
    <w:bookmarkStart w:name="z19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"/>
    <w:bookmarkStart w:name="z20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в Государственную корпорацию - заявление о выдаче повторного свидетельства (справки) о рождении, заключении брака, расторжении брака, установлении отцовства (материнства), усыновлении (удочерении), перемене фамилии, имени, отчества, смерти и справки о брачной правоспособности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повторных свидетельств или справок о регистрации актов гражданского состояния", утвержденному приказом Министра юстиции Республики Казахстан от 17 апреля 2015 года № 219 "Об утверждении стандартов государственных услуг по вопросам регистрации актов гражданского состояния и апостилирования"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– электронное заявление, удостоверенное ЭЦП услугополучателя.</w:t>
      </w:r>
    </w:p>
    <w:bookmarkEnd w:id="35"/>
    <w:bookmarkStart w:name="z20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20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инспектор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накопительный сектор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сектор выдачи готовых документов Государственной корпорации.</w:t>
      </w:r>
    </w:p>
    <w:bookmarkEnd w:id="37"/>
    <w:bookmarkStart w:name="z21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21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Описание порядка обращения через Государственную корпорацию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государственной услуги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АРМ РШЭП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(обработка) услугодателем соответствия приложенных услугополучателем документов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 услугополучателя,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информационной системе "Запись актов гражданского состояния" (далее – ИС "ЗАГС") для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 – проверка данных о регистрации актов гражданского состояния в ИС "ЗАГС";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6 - формирование сообщения об отказе в запрашиваемой услуге в связи с отсутствием актовой записи в ИС "ЗАГС";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оплата государственной услуги через платежный шлюз электронного правительства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 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процесс 9 – получение услугополучателем результата государственной услуги, сформированного порталом. Электронный документ формируется с использованием ЭЦП работника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bookmarkStart w:name="z2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40"/>
    <w:bookmarkStart w:name="z2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Адреса мест оказания государственной услуги размещены на интернет-ресурсах услугодателя и Государственной корпорации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1414, 8 800 080 7777.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повторных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 или справок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2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повторных свидетельств или справок о регистрации актов гражданского состояния"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 "Выдача повторных свидетельств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справок о регистрации актов гражданского состояния"</w:t>
            </w:r>
          </w:p>
        </w:tc>
      </w:tr>
    </w:tbl>
    <w:bookmarkStart w:name="z2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 "Выдача повторных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 или справок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2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2016 года № 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 205</w:t>
            </w:r>
          </w:p>
        </w:tc>
      </w:tr>
    </w:tbl>
    <w:bookmarkStart w:name="z2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установления отцовства, в том числе внесение изменений, дополнений и исправлений в записи актов гражданского состояния"</w:t>
      </w:r>
    </w:p>
    <w:bookmarkEnd w:id="46"/>
    <w:bookmarkStart w:name="z2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47"/>
    <w:bookmarkStart w:name="z2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установления отцовства, в том числе внесение изменений, дополнений и исправлений в записи актов гражданского состояния" (далее – государственная услуга) оказывается местными исполнительными органами (далее – МИО)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услуги: свидетельство об установлении отцовства, повторное свидетельство об установлении отцовства с внесенными изменениями, дополнениями и исправлениями на бумажном носителе, при предъявлении документа, удостоверяющего личность (далее – свидетельство).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48"/>
    <w:bookmarkStart w:name="z2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"/>
    <w:bookmarkStart w:name="z2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утвержденному приказом Министра юстиции Республики Казахстан от 17 апреля 2015 года № 219 "Об утверждении стандартов государственных услуг по вопросам регистрации актов гражданского состояния и апостилирования"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услугодатель осуществляет прием документов, выдает услугополучателю копию заявления с отметкой о регистрации с указанием даты и времени приема пакета документов, регистрирует в журнале в течение 20 (двадцати) минут. Результат - передает их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браке (супружестве) и семье",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информационной системе "Запись актов гражданского состояния" (далее – ИС "ЗАГС") в течение 20 (двадцати) минут. Результат -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минут. Результат – передает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услугодателя формирует актовую запись, регистрирует в ИС "ЗАГС" и распечатывает соответствующее свидетельство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запись акта о рождении находится в другом регионе, услугодателем истребуется копия актовой записи, в данном случае срок оказания государственной услуги продлевается на срок не более чем на 30 (тридцать) календарных дней,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сформированное свидетельство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сотрудник канцелярии услугодателя регистрирует готовое свидетельство и передает под роспись услугополучателю. Результат – выдает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услугодатель регистрирует готовое свидетельство и передает под роспись услугополучателю. Результат – выдает свидетельство.</w:t>
      </w:r>
    </w:p>
    <w:bookmarkEnd w:id="50"/>
    <w:bookmarkStart w:name="z2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2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установления отцовства, в том числе внесение изменений, дополнений и исправлений в записи актов гражданского состояния".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bookmarkStart w:name="z28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государственной услуги</w:t>
      </w:r>
    </w:p>
    <w:bookmarkEnd w:id="53"/>
    <w:bookmarkStart w:name="z2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контакт-центр по вопросам оказания государственных услуг "1414".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Адреса мест оказания государственной услуги размещены на интернет-ресурсах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"1414".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отцовства,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29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</w:t>
      </w:r>
    </w:p>
    <w:bookmarkEnd w:id="55"/>
    <w:bookmarkStart w:name="z2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2016 года № 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 205</w:t>
            </w:r>
          </w:p>
        </w:tc>
      </w:tr>
    </w:tbl>
    <w:bookmarkStart w:name="z29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bookmarkEnd w:id="57"/>
    <w:bookmarkStart w:name="z29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8"/>
    <w:bookmarkStart w:name="z2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– государственная услуга) оказывается местными исполнительными органами (далее – МИО)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 www.egov.kz (далее – портал) (круглосуточно, за исключением технических перерывов, связанных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государственной регистрации перемены имени, отчества, фамилии, повторное свидетельство о перемене имени, отчества, фамилии с внесенными изменениями, дополнениями и исправлениями на бумажном носителе при предъявлении документа, удостоверяющего личность (далее – свидетельство).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электронной цифровой подписью (далее – ЭЦП) уполномоченного лица услугодателя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59"/>
    <w:bookmarkStart w:name="z30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0"/>
    <w:bookmarkStart w:name="z31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или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утвержденному приказом Министра юстиции Республики Казахстан от 17 апреля 2015 года № 219 "Об утверждении стандартов государственных услуг по вопросам регистрации актов гражданского состояния и апостилирования"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– электронное заявление, удостоверенное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предоставляет услугодателю, либо акиму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услугодатель осуществляет прием документов, выдает услугополучателю копию заявления с отметкой о регистрации с указанием даты и времени приема пакета документов, регистрирует в журнале в течение 20 (двадцати) минут и передает их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минут. Результат -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на подпись и проставление гербовой печати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сотрудник канцелярии услугодателя регистрирует готовое свидетельство и передает под роспись услугополучателю. Результат – выдает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услугодатель регистрирует готовое свидетельство и передает под роспись услугополучателю. Результат – выдает свидетельство.</w:t>
      </w:r>
    </w:p>
    <w:bookmarkEnd w:id="61"/>
    <w:bookmarkStart w:name="z32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"/>
    <w:bookmarkStart w:name="z3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перемены имени, отчества, фамилии, в том числе внесение изменений, дополнений и исправлений в записи актов гражданского состояния" (далее – Регламент)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интернет-ресурсе услугодателя.</w:t>
      </w:r>
    </w:p>
    <w:bookmarkEnd w:id="63"/>
    <w:bookmarkStart w:name="z33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4"/>
    <w:bookmarkStart w:name="z3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государственной услуги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АРМ РШЭП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(обработка) услугодателем соответствия приложенных услугополучателем документов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порядка обращения и функционального взаимодействия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 – проверка данных о регистрации актов гражданского состояния в ИС "ЗАГС";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6 - формирование сообщения об отказе в запрашиваемой услуге в связи с отсутствием актовой записи в ИС "ЗАГС";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оплата государственной услуги через платежный шлюз электронного правительства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 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работника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Порядок обжалования решений, действий (бездействий) услугодателя и (или) его должностных лиц, Государственной корпорации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5"/>
    <w:bookmarkStart w:name="z36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66"/>
    <w:bookmarkStart w:name="z3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Адреса мест оказания государственной услуги размещены на интернет-ресурсах услугодателя и Государственной корпорации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1414, 8 800 080 7777.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перемены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имени, отчества, фамилии,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3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bookmarkEnd w:id="68"/>
    <w:bookmarkStart w:name="z3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перемены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имени, отчества, фамилии,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3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 "Выдача повторных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 или справок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3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2016 года № 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 205</w:t>
            </w:r>
          </w:p>
        </w:tc>
      </w:tr>
    </w:tbl>
    <w:bookmarkStart w:name="z3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"Восстановление записей актов гражданского состояния"</w:t>
      </w:r>
    </w:p>
    <w:bookmarkEnd w:id="73"/>
    <w:bookmarkStart w:name="z3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4"/>
    <w:bookmarkStart w:name="z3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"Восстановление записей актов гражданского состояния" (далее – государственная услуга) оказывается местными исполнительными органами (далее – МИО)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услуги: свидетельство о государственной регистрации акта гражданского состояния на бумажном носителе при предъявлении документа, удостоверяющего личность (далее – свидетельство).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75"/>
    <w:bookmarkStart w:name="z3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6"/>
    <w:bookmarkStart w:name="z3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при обращении к услугодателю или в ЦОН -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"Восстановление записей актов гражданского состояния", утвержденному приказом Министра юстиции Республики Казахстан от 17 апреля 2015 года № 219 "Об утверждении стандартов государственных услуг по вопросам регистрации актов гражданского состояния и апостилирования"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предоставляет услугодателю, либо акиму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услугодатель осуществляет прием документов, выдает услугополучателю копию заявления с отметкой о регистрации с указанием даты и времени приема пакета документов в течение 20 (двадцати) минут, регистрирует в журнале и передает их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минут. Результат -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15 (пятнадцать)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на подпись и проставление гербовой печати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сотрудник канцелярии услугодателя регистрирует готовое свидетельство и передает под роспись услугополучателю или услугодателю. Результат – выдает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услугодатель регистрирует готовое свидетельство и передает под роспись услугополучателю. Результат – выдает свидетельство.</w:t>
      </w:r>
    </w:p>
    <w:bookmarkEnd w:id="77"/>
    <w:bookmarkStart w:name="z40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8"/>
    <w:bookmarkStart w:name="z4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"Восстановление записей актов гражданского состояния"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интернет-ресурсе услугодателя.</w:t>
      </w:r>
    </w:p>
    <w:bookmarkEnd w:id="79"/>
    <w:bookmarkStart w:name="z40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0"/>
    <w:bookmarkStart w:name="z4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через Государственную корпорацию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государственной услуги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АРМ РШЭП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(обработка) услугодателем соответствия приложенных услугополучателем документов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bookmarkStart w:name="z42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82"/>
    <w:bookmarkStart w:name="z4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Услугополучателям имеющих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Адреса мест оказания государственной услуги размещены на интернет-ресурсах услугодателя и Государственной корпорации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1414, 8 800 080 7777.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"Восстановление записей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43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"Восстановление записей актов гражданского состояния"</w:t>
      </w:r>
    </w:p>
    <w:bookmarkEnd w:id="84"/>
    <w:bookmarkStart w:name="z4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записей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43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8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2016 года № 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 205</w:t>
            </w:r>
          </w:p>
        </w:tc>
      </w:tr>
    </w:tbl>
    <w:bookmarkStart w:name="z43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смерти, в том числе внесение изменений, дополнений и исправлений в записи актов гражданского состояния"</w:t>
      </w:r>
    </w:p>
    <w:bookmarkEnd w:id="88"/>
    <w:bookmarkStart w:name="z43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89"/>
    <w:bookmarkStart w:name="z4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смерти, в том числе внесение изменений, дополнений и исправлений в записи актов гражданского состояния" (далее – государственная услуга) оказывается местными исполнительными органами (далее – МИО)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услуги: свидетельство (справка) о смерти, повторное свидетельство (справка) о смерти с внесенными изменениями, дополнениями и исправлениями на бумажном носителе при предъявлении документа, удостоверяющего личность (далее – свидетельство (справка)).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90"/>
    <w:bookmarkStart w:name="z44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1"/>
    <w:bookmarkStart w:name="z44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при обращении к услугодателю или в ЦОН является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утвержденному приказом Министра юстиции Республики Казахстан от 17 апреля 2015 года № 219 "Об утверждении стандартов государственных услуг по вопросам регистрации актов гражданского состояния и апостилирования"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предоставляет услугодателю, либо акиму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услугодатель осуществляет прием документов, выдает услугополучателю копию заявления с отметкой о регистрации с указанием даты и времени приема пакета документов, регистрирует в журнале в течение 20 (двадцати) минут и передает их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минут. Результат -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 (справку), после формирования соответствующего свидетельства (справки) передает на подпись руководителю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на подпись и проставление гербовой печати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руководитель услугодателя подписывает результат государственной услуги и проставляет в свидетельстве (справке) гербовую печать и направляет в канцелярию услугодателя в течение 15 (пятнадцати) минут. Результат – подписывает свидетельство (справку) и ставит гербовую печать;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сотрудник канцелярии услугодателя регистрирует готовое свидетельство (справку) и передает услугополучателю на основании расписки под роспись или услугодателю. Результат – выдает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услугодатель регистрирует готовое свидетельство (справку) и передает под роспись услугополучателю. Результат – выдает свидетельство.</w:t>
      </w:r>
    </w:p>
    <w:bookmarkEnd w:id="92"/>
    <w:bookmarkStart w:name="z45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3"/>
    <w:bookmarkStart w:name="z46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"Регистрация смерти, в том числе внесение изменений, дополнений и исправлений в записи актов гражданского состояния"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интернет-ресурсе услугодателя.</w:t>
      </w:r>
    </w:p>
    <w:bookmarkEnd w:id="94"/>
    <w:bookmarkStart w:name="z46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5"/>
    <w:bookmarkStart w:name="z46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государственной услуги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АРМ РШЭП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(обработка) услугодателем соответствия приложенных услугополучателем документов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6"/>
    <w:bookmarkStart w:name="z48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97"/>
    <w:bookmarkStart w:name="z48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Адреса мест оказания государственной услуги размещены на интернет-ресурсах услугодателя и Государственной корпорации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1414, 8 800 080 7777.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смерти,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48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"Регистрация смерти, в том числе внесение изменений, дополнений и исправлений в записи актов гражданского состояния"</w:t>
      </w:r>
    </w:p>
    <w:bookmarkEnd w:id="99"/>
    <w:bookmarkStart w:name="z48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смерти,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49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10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2016 года № 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 205</w:t>
            </w:r>
          </w:p>
        </w:tc>
      </w:tr>
    </w:tbl>
    <w:bookmarkStart w:name="z49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усыновления (удочерения), в том числе внесение изменений, дополнений и исправлений в записи актов гражданского состояния"</w:t>
      </w:r>
    </w:p>
    <w:bookmarkEnd w:id="103"/>
    <w:bookmarkStart w:name="z49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04"/>
    <w:bookmarkStart w:name="z49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усыновления (удочерения), в том числе внесение изменений, дополнений и исправлений в записи актов гражданского состояния" (далее – государственная услуга) оказывается местными исполнительными органами (далее – МИО)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услуги: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на бумажном носителе, при предъявлении документа, удостоверяющего личность (далее – свидетельство).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105"/>
    <w:bookmarkStart w:name="z50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6"/>
    <w:bookmarkStart w:name="z50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 стандарту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утвержденному приказом Министра юстиции Республики Казахстан от 17 апреля 2015 года № 219 "Об утверждении стандартов государственных услуг по вопросам регистрации актов гражданского состояния и апостилирования"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предоставляет услугодателю, либо акиму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услугодатель осуществляет прием документов, выдает услугополучателю копию заявления с отметкой о регистрации с указанием даты и времени приема пакета документов, регистрирует в журнале в течение 20 (двадцати) минут. Результат - передает их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браке (супружестве) и семье", осуществляет их прием, выдает услугополучателю копию заявления с отметкой о регистрации с указанием даты и времени приема пакета документов и регистрирует заявление в журнале регистрации заявлений и в информационной системе "Запись актов гражданского состояния" (далее – ИС "ЗАГС") в течение 20 (двадцати) минут. Результат -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рассматривает поступившие документы и передает их на исполнение ответственному исполнителю услугодателя в течение 20 (двадцати) минут. Результат – передает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услугодателя формирует актовую запись, регистрирует в информационной системе "Запись актов гражданского состояния" (далее - ИС "ЗАГС") и распечатывает соответствующее свидетельство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сформированное свидетельство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руководитель услугодателя подписывает результат государственной услуги,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сотрудник канцелярии услугодателя регистрирует готовое свидетельство и передает под роспись услугополучателю или услугодателю. Результат – выдает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услугодатель регистрирует готовое свидетельство и передает под роспись услугополучателю. Результат – выдает свидетельство.</w:t>
      </w:r>
    </w:p>
    <w:bookmarkEnd w:id="107"/>
    <w:bookmarkStart w:name="z5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8"/>
    <w:bookmarkStart w:name="z5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усыновления (удочерения), в том числе внесение изменений, дополнений и исправлений в записи актов гражданского состояния".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интернет-ресурсе услугодателя.</w:t>
      </w:r>
    </w:p>
    <w:bookmarkEnd w:id="109"/>
    <w:bookmarkStart w:name="z52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0"/>
    <w:bookmarkStart w:name="z5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Государственная услуга через Государственную корпорацию и портал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1"/>
    <w:bookmarkStart w:name="z52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государственной услуги</w:t>
      </w:r>
    </w:p>
    <w:bookmarkEnd w:id="112"/>
    <w:bookmarkStart w:name="z5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контакт-центр по вопросам оказания государственных услуг "1414".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Адреса мест оказания государственной услуги размещены на интернет-ресурсах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"1414".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усыновления (удочерения),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53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</w:r>
    </w:p>
    <w:bookmarkEnd w:id="114"/>
    <w:bookmarkStart w:name="z5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2016 года № 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 205</w:t>
            </w:r>
          </w:p>
        </w:tc>
      </w:tr>
    </w:tbl>
    <w:bookmarkStart w:name="z53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116"/>
    <w:bookmarkStart w:name="z53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17"/>
    <w:bookmarkStart w:name="z5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 оказывается местными исполнительными органами (далее – МИО)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 www.egov.kz (далее – портал) (круглосуточно, за исключением технических перерывов, связанных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на бумажном носителе при предъявлении документа, удостоверяющего личность (далее – свидетельство).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118"/>
    <w:bookmarkStart w:name="z54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9"/>
    <w:bookmarkStart w:name="z5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регистрации расторжения брака (супружества) при обращении к услугодателю или в Государственной корпорации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утвержденному приказом Министра юстиции Республики Казахстан от 17 апреля 2015 года № 219 "Об утверждении стандартов государственных услуг по вопросам регистрации актов гражданского состояния и апостилирования"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– электронное заявление, удостоверенное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предоставляет услугодателю, либо акиму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услугополучатель осуществляет прием документов, выдает услугополучателю копию заявления с отметкой о регистрации с указанием даты и времени приема пакета документов, регистрирует в журнале в течение 20 (двадцати) минут и передает их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сотрудник канцелярии услугодателя после поступления заявления и необходимых документов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минут. Результат -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передает на подпись руководителю услугодателя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 - 45 (сорока пяти)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на подпись и проставление гербовой печати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руководитель услугодателя подписывает результат государственной услуги и проставляет в свидетельстве гербовую печать и направляет в канцелярию услугодателя в течение 15 (пятнадцати) минут. Результат – подписывает свидетельство и ставит гербовую печать;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сотрудник канцелярии услугодателя регистрирует готовое свидетельство и передает услугополучателю на основании расписки под роспись или услугополучателю. Результат – выдает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услугополучатель регистрирует готовое свидетельство и передает под роспись услугополучателю. Результат – выдает свидетельство.</w:t>
      </w:r>
    </w:p>
    <w:bookmarkEnd w:id="120"/>
    <w:bookmarkStart w:name="z56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</w:t>
      </w:r>
    </w:p>
    <w:bookmarkEnd w:id="121"/>
    <w:bookmarkStart w:name="z56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</w:t>
      </w:r>
    </w:p>
    <w:bookmarkEnd w:id="122"/>
    <w:bookmarkStart w:name="z56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расторжения брака (супружества), в том числе внесение изменений, дополнений и исправлений в записи актов гражданского состояния"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интернет-ресурсе услугодателя.</w:t>
      </w:r>
    </w:p>
    <w:bookmarkEnd w:id="123"/>
    <w:bookmarkStart w:name="z57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4"/>
    <w:bookmarkStart w:name="z57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государственной услуги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АРМ РШЭП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(обработка) услугодателем соответствия приложенных услугополучателем документов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Описание порядка обращения и функционального взаимодействия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первый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первым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первом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первого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первым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оплата государственной услуги через платежный шлюз электронного правительства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 процесс 5 – выбор первым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формирование сообщения об отказе в запрашиваемой услуге в связи с неподтверждением подлинности ЭЦП первого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 – удостоверение запроса для оказания государственной услуги посредством ЭЦП первого услугополучателя и направление электронного документа (запроса) через портал второму услугополучателю для заполнения и подписания электронного документа (запроса);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случае, если второй услугополучатель не заполнит электронный документ (запрос) по истечении 48 (сорока восьми) часов, электронный документ (запрос) будет аннулирован;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второй услугополучатель осуществляет регистрацию на портале с помощью ИИН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ввод вторым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условие 3 – проверка на портале подлинности данных о втором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процесс 9 – формирование порталом сообщения об отказе в авторизации в связи с имеющимися нарушениями в данных второго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процесс 10 – вход в "личный кабинет" второго услугополучателя для заполнения электронного документа (запроса);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процесс 11 – удостоверение запроса для оказания государственной услуги посредством ЭЦП второго услугополучателя и направление электронного документа (запроса) через портал в ИС "РАГС"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 условие 4 – проверка (обработка) услугодателем соответствия приложенных услугополучателями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 процесс 12 – формирование сообщения об отказе в запрашиваемой услуге в связи с имеющимися нарушениями в документах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 процесс 13 – получение услугополучателями результата государственной услуги, сформированного порталом. Электронный документ формируется с использованием ЭЦП работника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5"/>
    <w:bookmarkStart w:name="z61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26"/>
    <w:bookmarkStart w:name="z61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 Адреса мест оказания государственной услуги размещены на интернет-ресурсах услугодателя и Государственной корпорации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 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1414, 8 800 080 7777.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расторжения брака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(супружества),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61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1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расторжения брака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(супружества),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62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расторжения брака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(супружества),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и исправлений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62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header.xml" Type="http://schemas.openxmlformats.org/officeDocument/2006/relationships/header" Id="rId3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