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ad970" w14:textId="63ad9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Западно-Казахстанской области от 24 августа 2015 года № 225 "Об утверждении регламентов государственных услуг в сфере туризма"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15 марта 2016 года № 73. Зарегистрировано Департаментом юстиции Западно-Казахстанской области 22 апреля 2016 года № 4343. Утратило силу постановлением акимата Западно-Казахстанской области от 1 июня 2020 года № 126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Западно-Казахстанской области от 01.06.2020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15 апреля 2013 года </w:t>
      </w:r>
      <w:r>
        <w:rPr>
          <w:rFonts w:ascii="Times New Roman"/>
          <w:b w:val="false"/>
          <w:i w:val="false"/>
          <w:color w:val="000000"/>
          <w:sz w:val="28"/>
        </w:rPr>
        <w:t>"О государственных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 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24 августа 2015 года № 225 "Об утверждении регламентов государственных услуг в сфере туризма" (зарегистрированное в Реестре государственной регистрации нормативных правовых актов № 4073, опубликованное 20 октября 2015 года в информационно-правовой системе "Әділет")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 в </w:t>
      </w:r>
      <w:r>
        <w:rPr>
          <w:rFonts w:ascii="Times New Roman"/>
          <w:b w:val="false"/>
          <w:i w:val="false"/>
          <w:color w:val="000000"/>
          <w:sz w:val="28"/>
        </w:rPr>
        <w:t>подпункт 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 1 указанного постановления вносятся изменения на государственном языке, текст на русском языке не 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туристскую операторскую деятельность (туроператорская деятельность)", утвержденный указанным постановлением,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туристской информации, в том числе о туристском потенциале, объектах туризма и лицах, осуществляющих туристскую деятельность", утвержденный указанным постановлением,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Государственному учреждению "Управление предпринимательства и индустриально-инновационного развития Западно-Казахстанской области" (Сатканов М.М.)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Контроль за исполнением настоящего постановления возложить на заместителя акима Западно-Казахстанской области Стексова И.В.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 марта 2016 года № 73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Западно-Казахстанской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 от 24 августа 2015 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225</w:t>
            </w:r>
          </w:p>
        </w:tc>
      </w:tr>
    </w:tbl>
    <w:bookmarkStart w:name="z1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лицензии на туристскую операторскую деятельность (туроператорская деятельность)"</w:t>
      </w:r>
    </w:p>
    <w:bookmarkEnd w:id="1"/>
    <w:bookmarkStart w:name="z1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2"/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Государственная услуга "Выдача лицензии на туристскую операторскую деятельность (туроператорская деятельность)" (далее – государственная услуга), оказывается государственным учреждением "Управление предпринимательства и индустриально-инновационного развития Западно-Казахстанской области" (далее - услугодатель), расположенного по адресу: 090006, Западно-Казахстанская область, город Уральск, улица Х.Чурина, дом 116, телефон: 8 (7112) 51-27-11, 51-54-53, электронная почта: ves.zko@mail.ru,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туристскую операторскую деятельность (туроператорская деятельность)", утвержденного приказом Министра по инвестициям и развитию Республики Казахстан от 28 апреля 2015 года № 495 "Об утверждении стандартов государственных услуг в сфере туризма" (зарегистрирован в Министерстве юстиции Республики Казахстан 8 июля 2015 года № 11578)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для оказания государственной услуги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Департамент "Центр обслуживания населения" – филиал некоммерческого акционерного общества "Государственной корпорации "Правительство для граждан" по Западно-Казахстанской области (далее – Государственная корпорация);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веб-портал "электронного правительства": www.egov.kz, www.elicense.kz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 Государственная услуга оказывается на платной основе физическим и юридическим лицам,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 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услугополучатель).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 Результат оказания государственной услуги – лицензия, переоформленная лицензия, дубликат лицензии на туристскую операторскую деятельность (туроператорская деятельность), либо мотивированный ответ об отказе в оказании государственной услуги,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 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услуги: электронная.</w:t>
      </w:r>
    </w:p>
    <w:bookmarkEnd w:id="3"/>
    <w:bookmarkStart w:name="z2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Описание порядка действий структурных подразделений (сотрудников) услугодателя в процессе оказания государственной услуги</w:t>
      </w:r>
    </w:p>
    <w:bookmarkEnd w:id="4"/>
    <w:bookmarkStart w:name="z2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Основанием для начала процедуры (действия) по оказанию государственной услуги является получение услугодателем пакета документов (далее – документы) от услугополучателя, либо запроса на Портале в форме электронного документа,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пункте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необходимых для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 Содержание каждой процедуры (действия), входящей в состав процесса оказания государственной услуги, длительность ее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выдаче лицензии – 15 рабочих дней: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сотрудник канцелярии услугодателя регистрирует документы на получение государственной услуги и предоставляет их руководителю услугодателя – 15 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руководитель услугодателя рассматривает документы и направляет их ответственному исполнителю услугодателя для дальнейшего исполнения – 30 (тридцать)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ответственный исполнитель услугодателя в течение 13 (тринадцати) рабочих дней подготавливает документы с положительным результатом на подписание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случае установления факта неполноты представленных документов ответственный исполнитель услугодателя в течение 1 (одного) рабочего дня подготавливает письменный мотивированный ответ об отказе и передает руководителю услугодателя для подписания;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руководитель услугодателя в течение 1 (одного) часа подписывает документы с положительным результатом, либо мотивированным ответом об отказе, после подписания документы поступают услугополучателю через Государственную корпорацию или портал;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переоформлении лицензии – 3 рабочих дня: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сотрудник канцелярии услугодателя регистрирует документы на получение государственной услуги и предоставляет их руководителю услугодателя – 20 (двадцать)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руководитель услугодателя рассматривает документы и направляет их ответственному исполнителю для дальнейшего исполнения – 30 (тридцать)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ответственный исполнитель услугодателя подготавливает документы с положительным результатом на подписание руководителю услугодателя в течение 2 (двух)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случае установления факта неполноты представленных документов ответственный исполнитель услугодателя в течение 1 (одного) рабочего дня подготавливает письменный мотивированный ответ об отказе и передает руководителю услугодателя для подписания;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руководитель услугодателя в течение 1 (одного) часа подписывает документы с положительным результатом, либо мотивированным ответом об отказе, после подписания документы поступают услугополучателю через Государственную корпорацию или портал;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выдаче дубликата лицензии – 2 рабочих дня: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сотрудник канцелярии услугодателя регистрирует документы на получение государственных услуг и предоставляет их руководителю услугодателя – 20 (двадцать)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руководитель услугодателя рассматривает документы и направляет их ответственному исполнителю услугодателя для дальнейшего исполнения – 30 (тридцать)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ответственный исполнитель услугодателя подготавливает документы с положительным результатом на подписание руководителю услугодателя в течение 1 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случае установления факта неполноты представленных документов ответственный исполнитель услугодателя в течение 1 (одного) рабочего дня подготавливает письменный мотивированный ответ об отказе и передает руководителю услугодателя для подписания;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руководитель услугодателя в течение 7 (семи) часов подписывает документы с положительным результатом, либо мотивированным ответом об отказе, после подписания документы поступают услугополучателю через Государственную корпорацию или портал;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переоформлении лицензии при реорганизации в форме выделения, разделения юридического лица-лицензиата к другому юридическому лицу – 15 рабочих дней: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сотрудник канцелярии услугодателя регистрирует документы на получение государственной услуги и предоставляет их руководителю услугодателя – 20 (двадцать)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руководитель услугодателя рассматривает документы и направляет их ответственному исполнителю услугодателя для дальнейшего исполнения – 30 (тридцать)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ответственный исполнитель услугодателя в течение 13 (тринадцати) рабочих дней подготавливает документы с положительным результатом на подписание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случае установления факта неполноты представленных документов ответственный исполнитель услугодателя в течение 1 (одного) рабочего дня подготавливает письменный мотивированный ответ об отказе и передает руководителю услугодателя для подписания;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руководитель услугодателя в течение 1 (одного) часа подписывает документы с положительным результатом, либо мотивированным ответом об отказе, после подписания документы поступают услугополучателю через Государственную корпорацию или портал.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 Результаты процедуры (действия) по оказанию государственной услуги, которые служат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зарегистрированные документы с входящим номером;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документ с положительным результатом либо мотивированный ответ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выдача результата государственной услуги.</w:t>
      </w:r>
    </w:p>
    <w:bookmarkEnd w:id="5"/>
    <w:bookmarkStart w:name="z5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Описание порядка взаимодействия структурных подразделений (сотрудников) услугодателя в процессе оказания государственной услуги</w:t>
      </w:r>
    </w:p>
    <w:bookmarkEnd w:id="6"/>
    <w:bookmarkStart w:name="z5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Перечень структурных подразделений (сотрудников)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ответственный исполнитель услугодателя.</w:t>
      </w:r>
    </w:p>
    <w:bookmarkEnd w:id="7"/>
    <w:bookmarkStart w:name="z6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8"/>
    <w:bookmarkStart w:name="z6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Описание порядка обращения в Государственную корпорацию и (или) к иным услугодателям, длительность обработки запроса услугопалучателя: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сотрудник Государственной корпорации в течение 2 (двух) минут проверяет правильность заполнения заявления и полноту пакета документов, предоставленных услугополучателем;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процесс 1 – ввод сотрудника Государственной корпорации в автоматизированное рабочее место Интегрированной информационной системы (далее - АРМ ИИС) логина и пароля (процесс авторизации) для оказания государственной услуги в течение 1 (одной)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процесс 2 – выбор сотрудником Государственной корпорации государственной услуги, вывод на экран формы запроса для оказания государственной услуги и ввод сотрудником Государственной корпорации данных услугополучателя, а также данных по доверенности представителя услугополучателя (при нотариально удостоверенной доверенности, данные при ином удостоверении доверенности не заполняются) в течение 1 (одной)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процесс 3 – направление запроса через шлюз электронного правительства (далее – ШЭП) в государственную базу данных физических лиц или государственную базу данных юридических лиц (далее - ГБД ФЛ или ГБД ЮЛ) о данных услугополучателя, а также в Единую нотариальную информационную систему (далее - ЕНИС) – о данных доверенности представителя услугополучателя в течение 2 (двух)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условие 1 – проверка наличия данных услугополучателя в ГБД ФЛ или ГБД ЮЛ, данных доверенности в ЕНИС в течение 1 (одной)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 процесс 4 – формирование сообщения о невозможности получения данных в связи с отсутствием данных услугополучателя в ГБД ФЛ или ГБД ЮЛ или данных доверенности в ЕНИС в течение 1 (одной)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 процесс 5 – направление электронного документа (запроса услугополучателя) удостоверенного (подписанного) электронной цифровой подписью (далее – ЭЦП) сотрудника Государственной корпорации через ШЭП в автоматизированное рабочее место регионального шлюза электронного правительства (далее – АРМ РШЭП) в течение 2 (двух)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 Описание процесса получения результата оказания государственной услуги через Государственную корпорацию, его длительность: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процесс 6 – регистрация электронного пакета документа в АРМ РШЭП в течение 2 (двух)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условие 2 – проверка (обработка) услугодателем соответствия приложенных услугополучателем документов в течение 1 (одной)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процесс 7 – формирование сообщения об отказе в запрашиваемой государственной услуге в связи с имеющимися нарушениями в пакете документов услугополучателя в течение 2 (двух) минут или получение услугополучателем через сотрудника Государственной корпорации расписки о приеме соответствующих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процесс 8 – получение услугополучателем через сотрудника Государственной корпорации результата государственной услуги (выдача справки) сформированной АРМ РШЭП.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Функциональные взаимодействия информационных систем, задействованных при оказании государственной услуги через Государственную корпорацию, приведена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государственной услуги "Выдача лицензии на туристскую операторскую деятельность (туроператорская деятельность)".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 Описание порядка обращения и последовательности процедур (действий) услугодателя и услугополучателя при оказании государственной услуги через портал, его длительность: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услугополучатель осуществляет регистрацию на портале с помощью индивидуального идентификационного номера (далее – ИИН) и (или) бизнес идентификационного номера (далее – БИН), а также пароля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процесс 1 – ввод услугополучателем ИИН и (или) БИН и пароля (процесс авторизации) на портале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условие 1 – проверка на портале подлинности данных о зарегистрированном услугополучателе через ИИН и (или) БИН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процесс 3 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пакета документов в электронном виде, а также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 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и (или) БИН, указанным в запросе и ИИН и (или) БИН,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 процесс 4 – формирование сообщения о мотивированном отказе в запрашиваемой государственной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 процесс 5 – направление электронного пакета документа (запроса услугополучателя) удостоверенного (подписанного) ЭЦП услугополучателя через ШЭП в АРМ РШЭП для обработки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 условие 3 – проверка услугодателем соответствия приложенных услугополучателем пакета документов, которые являются основанием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 процесс 6 – формирование сообщения об отказе в запрашиваемой государственной услуге в связи с имеющимися нарушениями в пакете документов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 процесс 7 – получение услугополучателем результата государственной услуги (уведомление в форме электронного документа), сформированного порталом. Результат оказания государственной услуги направляется услугополучателю в "личный кабинет" в форме электронного документа, удостоверенного ЭЦП руководителя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Диаграмма функционального взаимодействия информационных систем, задействованных при оказании государственной услуги через портал,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 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12. Подробное описание последовательности процедур (действий), взаимодействий структурных подразделений (сотрудников)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корпорацией,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веб-портале "электронного правительства", интернет ресурсе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13. Обжалование решений, действий (бездействия) услугодателя и (или) его должностных лиц, Государственной корпорации и (или) ее сотрудников по вопросам оказания государственных услуг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разделу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"Выдача лицензии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туристскую операторскую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(туроператорская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деятельность)"</w:t>
            </w:r>
          </w:p>
        </w:tc>
      </w:tr>
    </w:tbl>
    <w:bookmarkStart w:name="z9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при оказании государственной услуги через Государственную корпорацию</w:t>
      </w:r>
    </w:p>
    <w:bookmarkEnd w:id="1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23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"Выдача лицензии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туристскую операторскую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(туроператорская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деятельность)"</w:t>
            </w:r>
          </w:p>
        </w:tc>
      </w:tr>
    </w:tbl>
    <w:bookmarkStart w:name="z9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при оказании государственной услуги через портал</w:t>
      </w:r>
    </w:p>
    <w:bookmarkEnd w:id="1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0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5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"Выдача лицензии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туристскую операторскую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(туроператорская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деятельность)"</w:t>
            </w:r>
          </w:p>
        </w:tc>
      </w:tr>
    </w:tbl>
    <w:bookmarkStart w:name="z9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лицензии на туристскую операторскую деятельность (туроператорская деятельность)" при выдаче лицензии</w:t>
      </w:r>
    </w:p>
    <w:bookmarkEnd w:id="13"/>
    <w:bookmarkStart w:name="z97" w:id="14"/>
    <w:p>
      <w:pPr>
        <w:spacing w:after="0"/>
        <w:ind w:left="0"/>
        <w:jc w:val="left"/>
      </w:pP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7810500" cy="378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8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9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лицензии на туристскую операторскую деятельность (туроператорская деятельность)" при переоформлении лицензии</w:t>
      </w:r>
    </w:p>
    <w:bookmarkEnd w:id="15"/>
    <w:bookmarkStart w:name="z99" w:id="16"/>
    <w:p>
      <w:pPr>
        <w:spacing w:after="0"/>
        <w:ind w:left="0"/>
        <w:jc w:val="left"/>
      </w:pP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7810500" cy="388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8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0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лицензии на туристскую операторскую деятельность (туроператорская деятельность)" при выдаче дубликата лицензии</w:t>
      </w:r>
    </w:p>
    <w:bookmarkEnd w:id="17"/>
    <w:bookmarkStart w:name="z101" w:id="18"/>
    <w:p>
      <w:pPr>
        <w:spacing w:after="0"/>
        <w:ind w:left="0"/>
        <w:jc w:val="left"/>
      </w:pPr>
    </w:p>
    <w:bookmarkEnd w:id="18"/>
    <w:p>
      <w:pPr>
        <w:spacing w:after="0"/>
        <w:ind w:left="0"/>
        <w:jc w:val="both"/>
      </w:pPr>
      <w:r>
        <w:drawing>
          <wp:inline distT="0" distB="0" distL="0" distR="0">
            <wp:extent cx="7810500" cy="405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5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0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лицензии на туристскую операторскую деятельность (туроператорская деятельность)" при переоформлении лицензии при реорганизации в форме выделения, разделения юридического лица-лицензиата к другому юридическому лицу</w:t>
      </w:r>
    </w:p>
    <w:bookmarkEnd w:id="19"/>
    <w:bookmarkStart w:name="z103" w:id="20"/>
    <w:p>
      <w:pPr>
        <w:spacing w:after="0"/>
        <w:ind w:left="0"/>
        <w:jc w:val="left"/>
      </w:pPr>
    </w:p>
    <w:bookmarkEnd w:id="20"/>
    <w:p>
      <w:pPr>
        <w:spacing w:after="0"/>
        <w:ind w:left="0"/>
        <w:jc w:val="both"/>
      </w:pPr>
      <w:r>
        <w:drawing>
          <wp:inline distT="0" distB="0" distL="0" distR="0">
            <wp:extent cx="7810500" cy="416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6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0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5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5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 марта 2016 года № 73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 августа 2015 года № 225</w:t>
            </w:r>
          </w:p>
        </w:tc>
      </w:tr>
    </w:tbl>
    <w:bookmarkStart w:name="z10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>"Предоставление туристской информации, в том числе о туристском потенциале, объектах туризма и лицах, осуществляющих туристскую деятельность"</w:t>
      </w:r>
    </w:p>
    <w:bookmarkEnd w:id="22"/>
    <w:bookmarkStart w:name="z10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Общее положение</w:t>
      </w:r>
    </w:p>
    <w:bookmarkEnd w:id="23"/>
    <w:bookmarkStart w:name="z10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Государственная услуга "Предоставление туристской информации, в том числе о туристском потенциале, объектах туризма и лицах, осуществляющих туристскую деятельность" (далее – государственная услуга), оказывается государственным учреждением "Управление предпринимательства и индустриально-инновационного развития Западно-Казахстанской области" (далее – услугодатель), расположенного по адресу: 090006, Западно-Казахстанская область, город Уральск, улица Х.Чурина, дом 116, телефон: 8 (7112) 51-27-11, 51-54-53, электронная почта: ves.zko@mail.ru,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туристской информации, в том числе о туристском потенциале, объектах туризма и лицах, осуществляющих туристскую деятельность", утвержденного приказом Министра по инвестициям и развитию Республики Казахстан от 28 апреля 2015 года № 495 "Об утверждении стандартов государственных услуг в сфере туризма" (зарегистрирован в Министерстве юстиции Республики Казахстан 8 июля 2015 года № 11578)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заявления и выдача результатов оказания государственной услуги осуществляется через 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Государственная услуга оказывается бесплатно юридическим и физическим лицам.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Результат оказания государственной услуги – предоставление туристской информации, в том числе о туристском потенциале, объектах туризма и лицах, осуществляющих туристскую деятельность (далее - информация).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услуги: бумажная.</w:t>
      </w:r>
    </w:p>
    <w:bookmarkEnd w:id="24"/>
    <w:bookmarkStart w:name="z11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5"/>
    <w:bookmarkStart w:name="z11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Основанием для начала процедуры (действия) по оказанию государственной услуги является обращение услугополучателя с письменным заявлением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к услугодателю (далее-заявление).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 Содержание каждой процедуры (действия), входящий в состав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сотрудник канцелярии услугодателя регистрирует заявление и выдает талон услугополучателю с указанием номера, даты регистрации, фамилии и инициалов, принявшего заявление, после регистрации передает заявление на рассмотрение руководителю услугодателя – в течении 20 (двадцати)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руководитель услугодателя, рассмотрев заявление услугополучателя, передает ответственному исполнителю услугодателя для дальнейшего исполнения государственной услуги – в течение 1 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ответственный исполнитель услугодателя проверяет полноту и правильность оформления заявления, готовит информацию, направляет на подписание руководителю услугодателя – в течении 3 (трех)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руководитель услугодателя подписывает информацию и направляет в канцелярию услугодателя в течение 1 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сотрудник канцелярии услугодателя регистрирует информацию, затем информирует услугополучателя о результате оказания государственной услуги и посредством личного посещения услугополучателя или по почте направляет результат оказания государственной услуги – в течении 20 (двадцати)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 Результат процедуры (действия) по оказанию государственной услуги, которые служат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зарегистрированные документы с входящим номером;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документ с положительным результатом;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выдача результата государственной услуги.</w:t>
      </w:r>
    </w:p>
    <w:bookmarkEnd w:id="26"/>
    <w:bookmarkStart w:name="z127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Описание порядка взаимодействия структурных подразделений (сотрудников) услугодателя в процессе оказания государственной услуги</w:t>
      </w:r>
    </w:p>
    <w:bookmarkEnd w:id="27"/>
    <w:bookmarkStart w:name="z12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Перечень структурных подразделений (работников) услугодателя, которые участвуют в процессе оказания государственных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9. 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государственной услуги "Предоставление туристской информации, в том числе о туристском потенциале, объектах туризма и лицах, осуществляющих туристскую деятельность".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10. Обжалование решений, действий (бездействий) услугодателя и (или) его должностных лиц по вопросам оказания государственных услуг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раздела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"Предоставление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туристской информации, 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числе о туристском потенциале,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объектах туризма и лицах,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осуществляющих туристскую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деятельность"</w:t>
            </w:r>
          </w:p>
        </w:tc>
      </w:tr>
    </w:tbl>
    <w:bookmarkStart w:name="z13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>"Предоставление туристской информации, в том числе о туристском потенциале, объектах туризма и лицах, осуществляющих туристскую деятельность"</w:t>
      </w:r>
    </w:p>
    <w:bookmarkEnd w:id="29"/>
    <w:bookmarkStart w:name="z136" w:id="30"/>
    <w:p>
      <w:pPr>
        <w:spacing w:after="0"/>
        <w:ind w:left="0"/>
        <w:jc w:val="left"/>
      </w:pPr>
    </w:p>
    <w:bookmarkEnd w:id="30"/>
    <w:p>
      <w:pPr>
        <w:spacing w:after="0"/>
        <w:ind w:left="0"/>
        <w:jc w:val="both"/>
      </w:pPr>
      <w:r>
        <w:drawing>
          <wp:inline distT="0" distB="0" distL="0" distR="0">
            <wp:extent cx="7810500" cy="640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40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31"/>
    <w:bookmarkStart w:name="z1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"/>
    <w:p>
      <w:pPr>
        <w:spacing w:after="0"/>
        <w:ind w:left="0"/>
        <w:jc w:val="both"/>
      </w:pPr>
      <w:r>
        <w:drawing>
          <wp:inline distT="0" distB="0" distL="0" distR="0">
            <wp:extent cx="7810500" cy="254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5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header.xml" Type="http://schemas.openxmlformats.org/officeDocument/2006/relationships/header" Id="rId1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