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40d83" w14:textId="fb40d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Западно-Казахстанской области от 22 сентября 2015 года № 272 "Об утверждении регламента государственной услуги "Выдача разрешения на размещение наружной (визуальной) рекламы на объектах стационарного размещения рекламы полосе отвода автомобильных дорог общего пользования областного и районного значения"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15 марта 2016 года № 72. Зарегистрировано Департаментом юстиции Западно-Казахстанской области 22 апреля 2016 года № 4342. Утратило силу постановлением акимата Западно-Казахстанской области от 28 августа 2020 года № 200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Западно-Казахстанской области от 28.08.2020 </w:t>
      </w:r>
      <w:r>
        <w:rPr>
          <w:rFonts w:ascii="Times New Roman"/>
          <w:b w:val="false"/>
          <w:i w:val="false"/>
          <w:color w:val="ff0000"/>
          <w:sz w:val="28"/>
        </w:rPr>
        <w:t>№ 200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 15 апреля 2013 года </w:t>
      </w:r>
      <w:r>
        <w:rPr>
          <w:rFonts w:ascii="Times New Roman"/>
          <w:b w:val="false"/>
          <w:i w:val="false"/>
          <w:color w:val="000000"/>
          <w:sz w:val="28"/>
        </w:rPr>
        <w:t>"О государственных услугах"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 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22 сентября 2015 года № 272 "Об утверждении регламента государственной услуги "Выдача разрешения на размещение наружной (визуальной) рекламы на объектах стационарного размещения рекламы в полосе отвода автомобильных дорог общего пользования областного и районного значения" (зарегистрированное в Реестре государственной регистрации нормативных правовых актов № 4116, опубликованное 21 декабря 2015 года в информационно-правовой системе "Әділет")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размещение наружной (визуальной) рекламы на объектах стационарного размещения рекламы в полосе отвода автомобильных дорог общего пользования областного и районного значения",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Государственному учреждению "Управление пассажирского транспорта и автомобильных дорог Западно-Казахстанской области" (Куаншалиев М.Г.)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Контроль за исполнением настоящего постановления возложить на заместителя акима Западно-Казахстанской области Турегалиева Н.Т.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 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 марта 2016 года № 72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 сентября 2015 года № 272</w:t>
            </w:r>
          </w:p>
        </w:tc>
      </w:tr>
    </w:tbl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разрешения на размещение наружной (визуальной) рекламы на объектах стационарного размещения рекламы в полосе отвода автомобильных дорог общего пользования областного и районного значения"</w:t>
      </w:r>
    </w:p>
    <w:bookmarkEnd w:id="1"/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2"/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Государственная услуга "Выдача разрешения на размещение наружной (визуальной) рекламы на объектах стационарного размещения рекламы в полосе отвода автомобильных дорог общего пользования областного и районного значения" (далее – государственная услуга) оказывается местными исполнительными органами Западно-Казахстанской области, осуществляющими функции в сфере автомобильных дорог (далее – услугодатель)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размещение наружной (визуальной) рекламы на объектах стационарного размещения рекламы в полосе отвода автомобильных дорог общего пользования областного и районного значения", утвержденным приказом Министра по инвестициям и развитию Республики Казахстан от 30 апреля 2015 года № 529 "Об утверждении стандартов государственных услуг в области автомобильных дорог" (зарегистрирован в Министерстве юстиции Республики Казахстан 12 июня 2015 года № 11327) (далее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результатов оказания государственной услуги осуществляется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департамент "Центр обслуживания населения" - филиал некоммерческого акционерного общества "Государственная корпорация "Правительство для граждан" по Западно-Казахстанской области (далее – Государственная корпорация);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веб-портал "электронного правительства" www.egov.kz, www.elicense.kz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Форма государственной услуги: электронная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услуги: бумажная и (или) электронная.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Результат оказания государственной услуги - паспорт на размещение объектов наружной (визуальной) рекламы на объектах стационарного размещения рекламы в полосе отвода автомобильных дорог общего пользования областного и районного значения (далее – паспорт) либо мотивированный ответ об отказе в предоставлении государственной услуги (далее - мотивированный ответ об отказе).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случае представления услугополучателем неполного пакета документов,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услугополучателю, работником Государственной корпорации выдается расписка об отказе в приеме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услуга оказывается бесплатно физическим и юридическим лицам (далее – услугополучатель).</w:t>
      </w:r>
    </w:p>
    <w:bookmarkEnd w:id="3"/>
    <w:bookmarkStart w:name="z2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Описание порядка действий структурных подразделений (работников) услугодателя в процессе оказания государственной услуги.</w:t>
      </w:r>
    </w:p>
    <w:bookmarkEnd w:id="4"/>
    <w:bookmarkStart w:name="z2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Основанием для начала процедуры (действия) по оказанию государственной услуги при обращении к услугодателю является заявление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>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 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канцелярия услугодателя в течение 15 (пятнадцати) минут принимает документы, регистрирует в журнале регистрации и направляет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руководитель услугодателя, ознакамливается с документами и определяет ответственного исполнителя услугодателя в течение 1 (одного)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ответственный исполнитель изучает документы, подготавливает паспорт либо мотивированный ответ об отказе и направляет на подпись руководителю услугодателя в течение 4 (четырех)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руководитель услугодателя подписывает паспорт либо мотивированный ответ об отказе и направляет в канцелярию услугодателя в течение 1 (одного)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канцелярия услугодателя регистрирует и выдает результат государственной услуги услугополучателю в течение 15 (пятнадцати)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 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регистрация и направление документов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рассмотрение документов и направление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подписание паспорта либо мотивированного ответа об отказе и направление к сотруднику канцелярии услугодателя на регистрацию;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регистрация паспорта и выдача услугополучателю.</w:t>
      </w:r>
    </w:p>
    <w:bookmarkEnd w:id="5"/>
    <w:bookmarkStart w:name="z3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Описание порядка взаимодействия структурных подразделений (работников) услугодателя в процессе оказания государственной услуги.</w:t>
      </w:r>
    </w:p>
    <w:bookmarkEnd w:id="6"/>
    <w:bookmarkStart w:name="z3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канцелярия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ответственный исполнитель услугодателя;</w:t>
      </w:r>
    </w:p>
    <w:bookmarkEnd w:id="7"/>
    <w:bookmarkStart w:name="z4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услуги.</w:t>
      </w:r>
    </w:p>
    <w:bookmarkEnd w:id="8"/>
    <w:bookmarkStart w:name="z4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Описание порядка обращения в Государственную корпорацию, длительность обработки запроса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 услугополучатель подает документ удостоверяющий личность и заявление работнику Государственной корпорации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которое осуществляется в операционном зале посредством "без барьерного" обслуживания путем электронной очереди в течение 2 (двух)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процесс 1 – ввод работником Государственной корпорации в автоматизированное рабочее место Интегрированной информационной системы Государственной корпорации (далее ИИС Государственной корпорации) логина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процесс 2 – выбор работником Государственной корпорации услуги, вывод на экран формы запроса для оказания услуги ввод работником Государственной корпорации данных услугополучателя, а также данных по доверенности представителя услугополучателя (при нотариально удостоверенной доверенности, при ином удостоверении доверенности не заполняются) в течение 2 (двух)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процесс 3 – направление запроса через шлюз электронного правительства (далее – ШЭП) в государственную базу данных физических лиц или государственную базу данных юридических лиц (далее - ГБД ФЛ или ГБД ЮЛ) о данных услугополучателя, а также в Единую нотариальную информационную систему (далее - ЕНИС) – о данных доверенности представителя услугополучателя в течение 2 (двух)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условие 1 – проверка наличия данных услугополучателя в ГБД ФЛ или ГБД ЮЛ, данных доверенности в ЕНИС в течение 1 (одной)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 процесс 4 – формирование сообщения о невозможности получения данных в связи с отсутствием данных услугополучателя в ГБД ФЛ или ГБД ЮЛ, данных доверенности в ЕНИС в течение 2 (двух)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 процесс 5 – направление электронного документа (запроса услугополучателя) удостоверенного (подписанного) электронной цифровой подписью (далее ЭЦП) работником Государственной корпорации через ШЭП в автоматизированное рабочее место регионального шлюза электронного правительства (далее - АРМ РШЭП) в течение 2 (двух)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 Описание процесса получения результата оказания государственной услуги через Государственную корпорацию, его длительность: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процесс 6 – регистрация электронного документа в АРМ РШЭП в течение 2 (двух)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 условие 2 – проверка (обработка)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(заявление, документ удостоверяющий личность) и основаниям для оказания услуги в течение 2 (двух)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процесс 7 – формирование сообщения об отказе в запрашиваемой услуге в связи с имеющимися нарушениями в документах услугополучателя в течение 5 (пяти) минут или получение услугополучателем через работника Государственной корпорации расписки о приеме соответствующих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процесс 8 – получение услугополучателем через работника Государственной корпорации результата услуги, сформированной АРМ РШЭП в течение 5 (пяти) рабочих дней с момента сдачи пакета документов в Государственную корпорацию.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Функциональные взаимодействия информационных систем, задействованных при оказании государственной услуги "Выдача разрешения на размещение наружной (визуальной) рекламы на объектах стационарного размещения рекламы в полосе отвода автомобильных дорог общего пользования областного и районного значения" через Государственную корпорацию приведена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10. Описание порядка обращения и последовательности процедур (действий) услугодателя и услугополучателя при оказании государственной услуги через портал приведена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и функциональный взаимодействия информационных систем, задействованных в оказании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услугополучатель осуществляет регистрацию на портале с помощью индивидуального идентификационного номера (далее – ИИН) и (или) бизнес идентификационного номера (далее – БИН), а также пароля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процесс 1 – ввод услугополучателем ИИН или БИН и пароля (процесс авторизации) на портале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условие 1 – проверка на портале подлинности данных о зарегистрированном услугополучателе через ИИН или БИН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 процесс 3 – выбор услугополучателем услуги, указанной в настоящем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 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или БИН, указанных в запросе и ИИН или БИН, указанных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 процесс 4 –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 процесс 5 – направление электронного документа (запроса услугополучателя) удостоверенного (подписанного) ЭЦП услугополучателя через ШЭП в АРМ РШЭП для обработки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9) условие 3 – проверка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 процесс 6 – формирование сообщения об отказе в запрашиваемой услуге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 процесс 7 – получение услугополучателем результата услуги (уведомление в форме электронного документа), сформированного порталом. Результат оказания государственной услуги направляется услугополучателю в "личный кабинет" в форме электронного документа, удостоверенного ЭЦП руководителя услугодателя, в течение 5 (пяти) рабочих дней с момента обращения на портал.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11. Подробное описание последовательности процедур (действий), взаимодействий структурных подразделений (сотрудников) услугодателя в процессе оказания государственной услуги "Выдача разрешения на размещение наружной (визуальной) рекламы на объектах стационарного размещения рекламы в полосе отвода автомобильных дорог общего пользования областного и районного значения",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веб-портале "электронного правительства", интернет-ресурсе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12. Обжалование решений, действий (бездействий) услугодателя и (или) его должностных лиц по вопросам оказания государственных услуг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разделу 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"Выдача разрешения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размещение наружной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(визуальной) рекламы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объектах стационарного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размещения рекламы в полосе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отвода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общего пользования областного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районного значения"</w:t>
            </w:r>
          </w:p>
        </w:tc>
      </w:tr>
    </w:tbl>
    <w:bookmarkStart w:name="z7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>"Выдача разрешения на размещение наружной (визуальной) рекламы на объектах стационарного размещения рекламы в полосе отвода автомобильных дорог общего пользования областного и районного значения"</w:t>
      </w:r>
    </w:p>
    <w:bookmarkEnd w:id="1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58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8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26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26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"Выдача разрешения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размещение наружной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(визуальной) рекламы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объектах стационарного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размещения рекламы в отвода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общего пользования областного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районного значения"</w:t>
            </w:r>
          </w:p>
        </w:tc>
      </w:tr>
    </w:tbl>
    <w:bookmarkStart w:name="z7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Государственную корпорацию</w:t>
      </w:r>
    </w:p>
    <w:bookmarkEnd w:id="1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5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5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"Выдача разрешения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размещение наружной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(визуальной) рекламы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объектах стационарного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размещения рекламы в полосе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отвода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общего пользования областного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районного значения"</w:t>
            </w:r>
          </w:p>
        </w:tc>
      </w:tr>
    </w:tbl>
    <w:bookmarkStart w:name="z7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электронной государственной услуги через портал</w:t>
      </w:r>
    </w:p>
    <w:bookmarkEnd w:id="13"/>
    <w:bookmarkStart w:name="z7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7810500" cy="365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38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38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header.xml" Type="http://schemas.openxmlformats.org/officeDocument/2006/relationships/header" Id="rId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