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48b9" w14:textId="6b548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30 июня 2015 года № 160 "Об утверждении регламентов государственных услуг в сфере земельных отношений по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 марта 2016 года № 48. Зарегистрировано Департаментом юстиции Западно-Казахстанской области 8 апреля 2016 года № 4327.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 160 "Об утверждении регламентов государственных услуг в сфере земельных отношений по Западно-Казахстанской области" (зарегистрированное в Реестре государственной регистрации нормативно-правовых актов № 3980, опубликованное 28 августа 2015 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указанного постановления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 Регламент государственной услуги "Выдача решения на перевод орошаемой пашни в неорошаемые виды угодий";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Регламент государственной услуги "Выдача разрешения на перевод сельскохозяйственных угодий из одного вида в другой".";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"Утверждение землеустроительных проектов по формированию земельных участков"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изменение целевого назначения земельного участка"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разрешения на использование земельного участка для изыскательских работ"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разрешений на перевод орошаемой пашни в неорошаемые виды угодий"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"Выдача решения на перевод сельскохозяйственных угодий из одного вида в другой"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(А.Б. Муханбетжанова)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Утегулова А.К.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30 июня 2015 года №160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области", отделами земельных отношений и сельского хозяйства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 мая 2015 года № 11050) (далее - стандарт).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осуществляются через: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 Государственная корпорация).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утвержденный акт кадастровой (оценочной) стоимости земельного участка (далее - акт),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(далее документы) регистрирует их в журнале регистрации и направляет руководителю услугодателя;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 (четырех) часов рассматривает документы и направляет ответственному исполнителю услугодателя;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2 (двух) рабочих дней проверяет представленные документы и готовит к утверждению акт, и направляет их руководителю услугодателя для подписания;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4 (четырех) часов проверяет подготовленный акт, подписывает и направляет к сотруднику канцелярии услугодателя;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 (пятнадцати) минут регистрирует акт в журнале регистрации и выдает услугополучателю.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ответственному исполнителю услугодателя;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акта и передача на подпись руководителю услугодателя;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акта и направление к сотруднику канцелярии услугодателя на регистрацию;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акта и выдача услугополучателю.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6"/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оператора Государственной корпорации результата государственной услуги (выдача акта) сформированной АРМ РШЭП.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3"/>
        <w:gridCol w:w="4078"/>
        <w:gridCol w:w="6579"/>
      </w:tblGrid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Уральск"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Акжаикского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Бокейординского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Бурлинского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Жангалинского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и сельского хозяйства Жанибекского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Зеленовского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Казталовского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хозяйства, ветеринария и земельных отношений Каратобинского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Сырымского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Казахстан, 13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Таскалинского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Теректинского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Чингирлауского района"</w:t>
            </w:r>
          </w:p>
        </w:tc>
        <w:tc>
          <w:tcPr>
            <w:tcW w:w="6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кадастровой (оценочной)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продаваемых в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8547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30 июня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160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60"/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"Утверждение землеустроительных проектов по формированию земельных участков" (далее - государственная услуга).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области", отделами земельных отношений и сельского хозяйства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землеустроительных проектов по формированию земельных участков"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 марта 2015 года № 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- стандарт).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 Государственная корпорация);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www.egov.kz, (далее – портал).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приказ об утверждении землеустроительного проекта по формированию земельного участка (далее – приказ),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70"/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регистрирует их в журнале регистрации и направляет руководителю услугодателя;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4 (четырех) часов рассматривает документы и направляет ответственному исполнителю услугодателя;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 (одного) рабочего дня проверяет полноту представленных документов, в случае установления факта неполноты представленных документов готовит мотивированный ответ об отказе и направляет их руководителю услугодателя для подписания;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 (трех) часов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случае полноты представленных документов готовит приказ в течение 4 (четырех) рабочих дней направляет их руководителю услугодателя для подписания;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в течение 1 (одного) рабочего дня проверяет подготовленный приказ, подписывает и направляет к сотруднику канцелярии услугодателя;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в течение 15 (пятнадцати) минут регистрирует приказ в журнале регистрации и выдает услугополучателю.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ответственному исполнителю услугодателя;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приказа, либо мотивированного ответа об отказе и передача на подпись руководителю услугодателя;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приказа, либо мотивированного ответа об отказе и направление к сотруднику канцелярии услугодателя на регистрацию;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приказа, либо мотивированного ответа об отказе и выдача услугополучателю.</w:t>
      </w:r>
    </w:p>
    <w:bookmarkEnd w:id="89"/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94"/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корпораций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оператора Государственной корпораций расписки о приеме соответствующих документов;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приказа) сформированной АРМ РШЭП.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являющихся основанием для оказания государственной услуги;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"Утверждение землеустроительных проектов по формированию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4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4044"/>
        <w:gridCol w:w="6626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земельных отношений Западно-Казахстанской области"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улица Хамит Чурина, 116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Уральск"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Достык-Дружбы, 182/1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Акжаикского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Бокейординского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Бергалиев, 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Бурлинского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60/2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Жангалинского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и сельского хозяйства Жанибекского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Гумар Караш, 35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Зеленовского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 улица Гагарина, 137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Казталовского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Жабаева, 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хозяйства, ветеринария и земельных отношений Каратобинского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сельского хозяйства и земельных отношений Сырымского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Казахстан, 13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Таскалинского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Теректинского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20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земельных отношений Чингирлауского района"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4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"Утверждение землеустроительных проектов по формированию земельных участков"</w:t>
      </w:r>
    </w:p>
    <w:bookmarkEnd w:id="1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30 июня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160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129"/>
    <w:bookmarkStart w:name="z15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решения на изменение целевого назначения земельного участка" (далее - государственная услуга).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района (города областного значения)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изменение целевого назначения земельного участка"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приказом исполняющего обязанности Министра национальной экономики Республики Казахстан от 27 марта 2015 года № 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- стандарт).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 Государственная корпорация);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 – портал).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постановление о выдаче решения на изменение целевого назначения земельного участка (далее – решение),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 10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139"/>
    <w:bookmarkStart w:name="z16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государственное учреждение "Управления земельных отношений Западно-Казахстанской области",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календарного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 и направляет их руководителю уполномоченного органа;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подготовленное мотивированный ответ об отказе, подписывает и направляет к сотруднику канцелярии уполномоченного органа;</w:t>
      </w:r>
    </w:p>
    <w:bookmarkEnd w:id="148"/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отказе, в журнале регистрации и направляет их руководителю услугодателя для подписания;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подготовленное подготовленное мотивированный ответ об отказе, подписывает и направляет к сотруднику канцелярии услугодателя;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сотруднику канцелярии услугодателя в течение 15 (пятнадцати) минут регистрирует мотивированный ответ об отказе, в журнале регистрации и выдает услугополучателю.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постановление о выдаче решения в течение 25 (двадцати пяти) календарных дней и направляет их руководителю уполномоченного органа для подписания;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4 (четырех) часов проверяет подготовленное постановление о выдаче решения, подписывает и направляет к сотруднику канцелярии уполномоченного органа;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уполномоченного органа в течение 15 (пятнадцати) минут регистрирует постановление о выдаче решения, в журнале регистрации и направляет их руководителю услугодателя для подписания решения;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2 (двух) календарных дней проверяет подготовленное постановление о выдаче решения, подписывает и направляет к сотруднику канцелярии услугодателя;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сотруднику канцелярии услугодателя в течение 15 (пятнадцати) минут регистрирует решение, в журнале регистрации и выдает услугополучателю.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160"/>
    <w:bookmarkStart w:name="z18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орган;</w:t>
      </w:r>
    </w:p>
    <w:bookmarkEnd w:id="161"/>
    <w:bookmarkStart w:name="z18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решения, либо мотивированного ответа об отказе и передача на подпись руководителю услугодателя;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решения, либо мотивированного ответа об отказе и направление к сотруднику канцелярии услугодателя на регистрацию;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решения, либо мотивированного ответа об отказе и выдача услугополучателю.</w:t>
      </w:r>
    </w:p>
    <w:bookmarkEnd w:id="164"/>
    <w:bookmarkStart w:name="z18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171"/>
    <w:bookmarkStart w:name="z19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оператором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179"/>
    <w:bookmarkStart w:name="z20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корпорации результата государственной услуги (выдача решение) сформированной АРМ РШЭП.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являющихся основанием для оказания государственной услуги;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решения на изменение целевого назначения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2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3294"/>
        <w:gridCol w:w="7140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182/1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31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119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Шарафутдинов, 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18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Чингирлау, улица Клышева, 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2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0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3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0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целевого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</w:tbl>
    <w:bookmarkStart w:name="z23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изменение целевого назначения земельного участка"</w:t>
      </w:r>
    </w:p>
    <w:bookmarkEnd w:id="20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05"/>
    <w:bookmarkStart w:name="z23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66421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30 июня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160</w:t>
            </w:r>
          </w:p>
        </w:tc>
      </w:tr>
    </w:tbl>
    <w:bookmarkStart w:name="z237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207"/>
    <w:bookmarkStart w:name="z238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 Общие положения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разрешения на использование земельного участка для изыскательских работ" (далее - государственная услуга). 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района (города областного значения)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использование земельного участка для изыскательских работ"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 марта 2015 года № 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 мая 2015 года № 11050) (далее - стандарт).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211"/>
    <w:bookmarkStart w:name="z24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2"/>
    <w:bookmarkStart w:name="z24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- филиал некоммерческое акционерное общество "Государственная корпорация "Правительство для граждан" по Западно-Казахстанской области (далее  Государственная корпорация);</w:t>
      </w:r>
    </w:p>
    <w:bookmarkEnd w:id="213"/>
    <w:bookmarkStart w:name="z2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www.egov.kz, (далее – портал).</w:t>
      </w:r>
    </w:p>
    <w:bookmarkEnd w:id="214"/>
    <w:bookmarkStart w:name="z24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15"/>
    <w:bookmarkStart w:name="z24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распоряжение о выдаче разрешения на использование земельного участка для изыскательских работ (далее – разрешение), либо мотивированный ответ об отказе в предоставлении государственной услуги (далее 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6"/>
    <w:bookmarkStart w:name="z24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217"/>
    <w:bookmarkStart w:name="z248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8"/>
    <w:bookmarkStart w:name="z24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9"/>
    <w:bookmarkStart w:name="z25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0"/>
    <w:bookmarkStart w:name="z25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регистрирует их в журнале регистрации и направляет руководителю услугодателя;</w:t>
      </w:r>
    </w:p>
    <w:bookmarkEnd w:id="221"/>
    <w:bookmarkStart w:name="z25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государственное учреждение "Управления земельных отношений Западно-Казахстанской области",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222"/>
    <w:bookmarkStart w:name="z25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223"/>
    <w:bookmarkStart w:name="z25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224"/>
    <w:bookmarkStart w:name="z25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рабочего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отказе, и направляет их руководителю уполномоченного органа;</w:t>
      </w:r>
    </w:p>
    <w:bookmarkEnd w:id="225"/>
    <w:bookmarkStart w:name="z25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подготовленный мотивированный ответ об отказе, подписывает и направляет к сотруднику канцелярии уполномоченного органа;</w:t>
      </w:r>
    </w:p>
    <w:bookmarkEnd w:id="226"/>
    <w:bookmarkStart w:name="z25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отказе, в журнале регистрации и направляет их руководителю услугодателя для подписания;</w:t>
      </w:r>
    </w:p>
    <w:bookmarkEnd w:id="227"/>
    <w:bookmarkStart w:name="z25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подготовленный мотивированный ответ об отказе, подписывает и направляет к сотруднику канцелярии услугодателя;</w:t>
      </w:r>
    </w:p>
    <w:bookmarkEnd w:id="228"/>
    <w:bookmarkStart w:name="z25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услугополучателю;</w:t>
      </w:r>
    </w:p>
    <w:bookmarkEnd w:id="229"/>
    <w:bookmarkStart w:name="z26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разрешение в течение 5 (пяти) рабочих дней и направляет их руководителю уполномоченного органа для подписания;</w:t>
      </w:r>
    </w:p>
    <w:bookmarkEnd w:id="230"/>
    <w:bookmarkStart w:name="z26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4 (четырех) часов проверяет подготовленное разрешение, подписывает и направляет к сотруднику канцелярии уполномоченного органа;</w:t>
      </w:r>
    </w:p>
    <w:bookmarkEnd w:id="231"/>
    <w:bookmarkStart w:name="z26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уполномоченного органа в течение 15 (пятнадцати) минут регистрирует разрешение, в журнале регистрации и направляет их руководителю услугодателя для подписания разрешения;</w:t>
      </w:r>
    </w:p>
    <w:bookmarkEnd w:id="232"/>
    <w:bookmarkStart w:name="z26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2 (двух) рабочих дней проверяет подготовленное разрешение, подписывает и направляет к сотруднику канцелярии услугодателя;</w:t>
      </w:r>
    </w:p>
    <w:bookmarkEnd w:id="233"/>
    <w:bookmarkStart w:name="z26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канцелярии услугодателя в течение 15 (пятнадцати) минут регистрирует разрешение в журнале регистрации и выдает услугополучателю.</w:t>
      </w:r>
    </w:p>
    <w:bookmarkEnd w:id="234"/>
    <w:bookmarkStart w:name="z26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235"/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236"/>
    <w:bookmarkStart w:name="z26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7"/>
    <w:bookmarkStart w:name="z2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238"/>
    <w:bookmarkStart w:name="z2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орган;</w:t>
      </w:r>
    </w:p>
    <w:bookmarkEnd w:id="239"/>
    <w:bookmarkStart w:name="z2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разрешения, либо мотивированного ответа об отказе и передача на подпись руководителю услугодателя;</w:t>
      </w:r>
    </w:p>
    <w:bookmarkEnd w:id="240"/>
    <w:bookmarkStart w:name="z2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разрешения, либо мотивированного ответа об отказе и направление к сотруднику канцелярии услугодателя на регистрацию;</w:t>
      </w:r>
    </w:p>
    <w:bookmarkEnd w:id="241"/>
    <w:bookmarkStart w:name="z27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разрешения, либо мотивированного ответа об отказе и выдача услугополучателю.</w:t>
      </w:r>
    </w:p>
    <w:bookmarkEnd w:id="242"/>
    <w:bookmarkStart w:name="z27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43"/>
    <w:bookmarkStart w:name="z27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244"/>
    <w:bookmarkStart w:name="z27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45"/>
    <w:bookmarkStart w:name="z27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46"/>
    <w:bookmarkStart w:name="z27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247"/>
    <w:bookmarkStart w:name="z27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248"/>
    <w:bookmarkStart w:name="z27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249"/>
    <w:bookmarkStart w:name="z28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0"/>
    <w:bookmarkStart w:name="z28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51"/>
    <w:bookmarkStart w:name="z28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5 (пяти) минут проверяет правильность заполнения заявления и полноту документов, предоставленных услугополучателем.</w:t>
      </w:r>
    </w:p>
    <w:bookmarkEnd w:id="252"/>
    <w:bookmarkStart w:name="z28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bookmarkEnd w:id="253"/>
    <w:bookmarkStart w:name="z28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2 (двух) минут;</w:t>
      </w:r>
    </w:p>
    <w:bookmarkEnd w:id="254"/>
    <w:bookmarkStart w:name="z28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bookmarkEnd w:id="255"/>
    <w:bookmarkStart w:name="z28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1– проверка наличия данных услугополучателя в ГБД ФЛ или ГБД ЮЛ, данных доверенности в ЕНИС в течение 1 (одной) минуты;</w:t>
      </w:r>
    </w:p>
    <w:bookmarkEnd w:id="256"/>
    <w:bookmarkStart w:name="z28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2 (двух) минут;</w:t>
      </w:r>
    </w:p>
    <w:bookmarkEnd w:id="257"/>
    <w:bookmarkStart w:name="z28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5 - направление электронного документа (запроса услугополучателя) удостоверенного (подписанного) электронной цифровой подписью (далее – ЭЦП) сотрудник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bookmarkEnd w:id="258"/>
    <w:bookmarkStart w:name="z28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59"/>
    <w:bookmarkStart w:name="z29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2 (двух) минут;</w:t>
      </w:r>
    </w:p>
    <w:bookmarkEnd w:id="260"/>
    <w:bookmarkStart w:name="z29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в течение 2 (двух) минут;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7 - формирование сообщения об отказе в запрашиваемой государственной услуге в связи с имеющимися нарушениями в документах услугополучателя в течение 5 (пяти) минут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262"/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8 - получение услугополучателем через сотрудника Государственной корпораций результата государственной услуги (выдача разрешения) сформированной АРМ РШЭП.</w:t>
      </w:r>
    </w:p>
    <w:bookmarkEnd w:id="263"/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приведена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4"/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являющихся основанием для оказания государственной услуги;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разрешения на использование земельного участка для изыскательских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10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3294"/>
        <w:gridCol w:w="7140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182/1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31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119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Шарафутдинов, 1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18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7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1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8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1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28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31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земельного участка для изыскательских работ"</w:t>
      </w:r>
    </w:p>
    <w:bookmarkEnd w:id="2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3"/>
    <w:bookmarkStart w:name="z31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429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30 июня 2015 года № 160</w:t>
            </w:r>
          </w:p>
        </w:tc>
      </w:tr>
    </w:tbl>
    <w:bookmarkStart w:name="z32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285"/>
    <w:bookmarkStart w:name="z32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 Общие положения</w:t>
      </w:r>
    </w:p>
    <w:bookmarkEnd w:id="286"/>
    <w:bookmarkStart w:name="z32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решения на перевод орошаемой пашни в неорошаемые виды угодий" (далее - государственная услуга).</w:t>
      </w:r>
    </w:p>
    <w:bookmarkEnd w:id="287"/>
    <w:bookmarkStart w:name="z32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района (города областного значения)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перевод орошаемой пашни в неорошаемые виды угодий"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Министерстве юстиции Республики Казахстан 15 мая 2015 года № 11050) (далее - стандарт).</w:t>
      </w:r>
    </w:p>
    <w:bookmarkEnd w:id="288"/>
    <w:bookmarkStart w:name="z32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через: </w:t>
      </w:r>
    </w:p>
    <w:bookmarkEnd w:id="289"/>
    <w:bookmarkStart w:name="z32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290"/>
    <w:bookmarkStart w:name="z32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веб-портала "электронного правительства" www.egov.kz, (далее – портал).</w:t>
      </w:r>
    </w:p>
    <w:bookmarkEnd w:id="291"/>
    <w:bookmarkStart w:name="z32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92"/>
    <w:bookmarkStart w:name="z32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постановление услугодателя о решении перевода орошаемой пашни в неорошаемые виды угодий (далее – решения), либо мотивированный ответ об отказе.</w:t>
      </w:r>
    </w:p>
    <w:bookmarkEnd w:id="293"/>
    <w:bookmarkStart w:name="z33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294"/>
    <w:bookmarkStart w:name="z33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95"/>
    <w:bookmarkStart w:name="z33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7"/>
    <w:bookmarkStart w:name="z33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 (пятнадцати) минут с момента поступления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</w:p>
    <w:bookmarkEnd w:id="298"/>
    <w:bookmarkStart w:name="z3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государственное учреждение "Управления земельных отношений Западно-Казахстанской области",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299"/>
    <w:bookmarkStart w:name="z33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300"/>
    <w:bookmarkStart w:name="z33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301"/>
    <w:bookmarkStart w:name="z33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 в течение 1 (одного) календарного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 и направляет их руководителю уполномоченного органа;</w:t>
      </w:r>
    </w:p>
    <w:bookmarkEnd w:id="302"/>
    <w:bookmarkStart w:name="z3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подготовленный мотивированный ответ об отказе, подписывает и направляет к сотруднику канцелярии уполномоченного органа;</w:t>
      </w:r>
    </w:p>
    <w:bookmarkEnd w:id="303"/>
    <w:bookmarkStart w:name="z3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15 (пятнадцати) минут регистрирует мотивированный ответ об отказе в журнале регистрации и направляет их руководителю услугодателя;</w:t>
      </w:r>
    </w:p>
    <w:bookmarkEnd w:id="304"/>
    <w:bookmarkStart w:name="z3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15 (пятнадцати) минут проверяет мотивированный ответ об отказе, подписывает и направляет к сотруднику канцелярии услугодателя;</w:t>
      </w:r>
    </w:p>
    <w:bookmarkEnd w:id="305"/>
    <w:bookmarkStart w:name="z34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15 (пятнадцати) минут регистрирует мотивированный ответ об отказе в журнале регистрации и выдает услугополучателю.</w:t>
      </w:r>
    </w:p>
    <w:bookmarkEnd w:id="306"/>
    <w:bookmarkStart w:name="z34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документов, согласовывает материалы с областными органами сельского и водного хозяйства, охраны окружающей среды и направляет документы в центральный уполномоченный орган по земельным отношениям для заключения в течение 5 (пяти) календарных дней;</w:t>
      </w:r>
    </w:p>
    <w:bookmarkEnd w:id="307"/>
    <w:bookmarkStart w:name="z34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центральный уполномоченный орган по земельным отношениям в течение 14 (четырнадцать) календарных дней принимает и рассматривает документы, готовит заключение и направляет их услугодателю;</w:t>
      </w:r>
    </w:p>
    <w:bookmarkEnd w:id="308"/>
    <w:bookmarkStart w:name="z34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услугодателя в течение 15 (пятнадцати) минут с момента поступления документов, регистрирует их в журнале регистрации и направляет руководителю услугодателя;</w:t>
      </w:r>
    </w:p>
    <w:bookmarkEnd w:id="309"/>
    <w:bookmarkStart w:name="z34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1 (одного) календарного дня рассматривает представленные документы и направляет ответственному исполнителю уполномоченного органа для исполнения;</w:t>
      </w:r>
    </w:p>
    <w:bookmarkEnd w:id="310"/>
    <w:bookmarkStart w:name="z34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канцелярии уполномоченного органа в течение 15 (пятнадцати)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311"/>
    <w:bookmarkStart w:name="z34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руководитель уполномоченного органа в течение 2 (двух) календарных дней рассматривает документы и направляет ответственному исполнителю уполномоченного органа;</w:t>
      </w:r>
    </w:p>
    <w:bookmarkEnd w:id="312"/>
    <w:bookmarkStart w:name="z34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ответственный исполнитель уполномоченного органа в течение 4 (четырех) календарных дней проверяет документы и готовит решение и направляет их руководителю уполномоченного органа для подписания;</w:t>
      </w:r>
    </w:p>
    <w:bookmarkEnd w:id="313"/>
    <w:bookmarkStart w:name="z35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руководитель уполномоченного органа в течение 1 (одного) календарного дня проверяет подготовленное решение, подписывает и направляет к сотруднику канцелярии уполномоченного органа;</w:t>
      </w:r>
    </w:p>
    <w:bookmarkEnd w:id="314"/>
    <w:bookmarkStart w:name="z35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сотрудник канцелярии уполномоченного органа в течение 15 (пятнадцати) минут регистрирует решение в журнале регистрации и направляет их руководителю услугодателя;</w:t>
      </w:r>
    </w:p>
    <w:bookmarkEnd w:id="315"/>
    <w:bookmarkStart w:name="z35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руководитель услугодателя в течение 4 (четырех) часов проверяет подготовленное решение, подписывает и направляет к сотруднику канцелярии услугодателя;</w:t>
      </w:r>
    </w:p>
    <w:bookmarkEnd w:id="316"/>
    <w:bookmarkStart w:name="z35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сотрудник канцелярии услугодателя в течение 15 (пятнадцати) минут регистрирует решение в журнале регистрации и выдает услугополучателю.</w:t>
      </w:r>
    </w:p>
    <w:bookmarkEnd w:id="317"/>
    <w:bookmarkStart w:name="z35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со дня получения документов услугополучателя проверяет полноту представленных документов. </w:t>
      </w:r>
    </w:p>
    <w:bookmarkEnd w:id="318"/>
    <w:bookmarkStart w:name="z35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319"/>
    <w:bookmarkStart w:name="z35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0"/>
    <w:bookmarkStart w:name="z35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321"/>
    <w:bookmarkStart w:name="z35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ответственному исполнителю уполномоченного органа;</w:t>
      </w:r>
    </w:p>
    <w:bookmarkEnd w:id="322"/>
    <w:bookmarkStart w:name="z35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документов и направление в центральный уполномоченный орган;</w:t>
      </w:r>
    </w:p>
    <w:bookmarkEnd w:id="323"/>
    <w:bookmarkStart w:name="z36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рассмотрение заключения, либо мотивированного ответа об отказе и направление руководителю услугодателя;</w:t>
      </w:r>
    </w:p>
    <w:bookmarkEnd w:id="324"/>
    <w:bookmarkStart w:name="z36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подписание решения, либо мотивированного ответа об отказе и направление на регистрацию;</w:t>
      </w:r>
    </w:p>
    <w:bookmarkEnd w:id="325"/>
    <w:bookmarkStart w:name="z36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регистрация решения, либо мотивированного ответа об отказе и выдача услугополучателю.</w:t>
      </w:r>
    </w:p>
    <w:bookmarkEnd w:id="326"/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(сотрудник) услугодателя в процессе оказания государственной услуги</w:t>
      </w:r>
    </w:p>
    <w:bookmarkEnd w:id="327"/>
    <w:bookmarkStart w:name="z36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28"/>
    <w:bookmarkStart w:name="z36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29"/>
    <w:bookmarkStart w:name="z36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30"/>
    <w:bookmarkStart w:name="z36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331"/>
    <w:bookmarkStart w:name="z36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332"/>
    <w:bookmarkStart w:name="z36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органа;</w:t>
      </w:r>
    </w:p>
    <w:bookmarkEnd w:id="333"/>
    <w:bookmarkStart w:name="z37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центральный уполномоченный орган по земельным отношениям;</w:t>
      </w:r>
    </w:p>
    <w:bookmarkEnd w:id="334"/>
    <w:bookmarkStart w:name="z37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5"/>
    <w:bookmarkStart w:name="z37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Пошаговые действия и решения при обращении услугополучателя через портал (диаграмма функционального взаимодействия при оказании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336"/>
    <w:bookmarkStart w:name="z37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37"/>
    <w:bookmarkStart w:name="z37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или БИН и пароля (процесс авторизации) на портале для получения государственной услуги;</w:t>
      </w:r>
    </w:p>
    <w:bookmarkEnd w:id="338"/>
    <w:bookmarkStart w:name="z37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339"/>
    <w:bookmarkStart w:name="z37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40"/>
    <w:bookmarkStart w:name="z3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41"/>
    <w:bookmarkStart w:name="z3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</w:p>
    <w:bookmarkEnd w:id="342"/>
    <w:bookmarkStart w:name="z3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43"/>
    <w:bookmarkStart w:name="z3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региональный шлюз электронного правительства (далее – АРМ РШЭП) для обработки запроса услугодателем;</w:t>
      </w:r>
    </w:p>
    <w:bookmarkEnd w:id="344"/>
    <w:bookmarkStart w:name="z3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являющихся основанием для оказания государственной услуги;</w:t>
      </w:r>
    </w:p>
    <w:bookmarkEnd w:id="345"/>
    <w:bookmarkStart w:name="z3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46"/>
    <w:bookmarkStart w:name="z3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 – получение услугополучателем результата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47"/>
    <w:bookmarkStart w:name="z3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решения на перевод орошаемой пашни в неорошаемые виды угодий"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48"/>
    <w:bookmarkStart w:name="z3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8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3608"/>
        <w:gridCol w:w="6891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182/1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31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119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Шарафутдинов, 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Казахстан, 8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18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область,Чингирлауский район, село Чингирлау, улица Клышева, 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8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3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39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перевод орошаемой пашни в неорошаемые виды угодий"</w:t>
      </w:r>
    </w:p>
    <w:bookmarkEnd w:id="3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 марта 2016 года № 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30 июня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160</w:t>
            </w:r>
          </w:p>
        </w:tc>
      </w:tr>
    </w:tbl>
    <w:bookmarkStart w:name="z39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перевод сельскохозяйственных угодий из одного вида в другой"</w:t>
      </w:r>
    </w:p>
    <w:bookmarkEnd w:id="354"/>
    <w:bookmarkStart w:name="z39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55"/>
    <w:bookmarkStart w:name="z39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перевод сельскохозяйственных угодий из одного вида в другой" (далее - государственная услуга).</w:t>
      </w:r>
    </w:p>
    <w:bookmarkEnd w:id="356"/>
    <w:bookmarkStart w:name="z39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области, района (города областного значения)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перевод сельскохозяйственных угодий из одного вида в другой" (далее -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 марта 2015 года № 271 "Об утверждении стандартов государственных услуг в сфере земельных отношений" (Зарегистрирован в Министерстве юстиции Республики Казахстан 15 мая 2015 года № 11052) (далее - стандарт).</w:t>
      </w:r>
    </w:p>
    <w:bookmarkEnd w:id="357"/>
    <w:bookmarkStart w:name="z39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358"/>
    <w:bookmarkStart w:name="z40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359"/>
    <w:bookmarkStart w:name="z4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 – постановление услугодателя о разрешении перевода сельскохозяйственных угодий из одного вида в другой (далее – разрешение), либо мотивированный ответ об отказе.</w:t>
      </w:r>
    </w:p>
    <w:bookmarkEnd w:id="360"/>
    <w:bookmarkStart w:name="z4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361"/>
    <w:bookmarkStart w:name="z40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62"/>
    <w:bookmarkStart w:name="z4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подача заявления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3"/>
    <w:bookmarkStart w:name="z4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4"/>
    <w:bookmarkStart w:name="z40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20 (двадцати)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документы), регистрирует их в журнале регистрации и направляет руководителю услугодателя;</w:t>
      </w:r>
    </w:p>
    <w:bookmarkEnd w:id="365"/>
    <w:bookmarkStart w:name="z40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рассматривает документы и направляет в государственное учреждение "Управления земельных отношений Западно-Казахстанской области", отделы земельных отношений и сельского хозяйства районов и города областного значения (далее – уполномоченный орган) для исполнения;</w:t>
      </w:r>
    </w:p>
    <w:bookmarkEnd w:id="366"/>
    <w:bookmarkStart w:name="z40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 в течение 20 (двадцати) минут с момента поступления документов, регистрирует их в журнале регистрации и направляет руководителю уполномоченного органа;</w:t>
      </w:r>
    </w:p>
    <w:bookmarkEnd w:id="367"/>
    <w:bookmarkStart w:name="z40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 в течение 2 (двух) часов рассматривает документы и направляет ответственному исполнителю уполномоченного органа;</w:t>
      </w:r>
    </w:p>
    <w:bookmarkEnd w:id="368"/>
    <w:bookmarkStart w:name="z41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ответственный исполнитель уполномоченного органа в течение 1 (одного) календарного дня проверяет полноту представленных документов, в случае установления фактический неполноты представленных документов готовит мотивированный ответ об отказе, и направляет их руководителю уполномоченного органа; </w:t>
      </w:r>
    </w:p>
    <w:bookmarkEnd w:id="369"/>
    <w:bookmarkStart w:name="z41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уполномоченного органа в течение 2 (двух) часов проверяет подготовленный мотивированный ответ об отказе, подписывает и направляет к сотруднику канцелярии уполномоченного органа;</w:t>
      </w:r>
    </w:p>
    <w:bookmarkEnd w:id="370"/>
    <w:bookmarkStart w:name="z41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сотрудник канцелярии уполномоченного органа в течение 20 (двадцати) минут регистрирует мотивированный ответ об отказе в журнале регистрации и направляет их руководителю услугодателя для подписания;</w:t>
      </w:r>
    </w:p>
    <w:bookmarkEnd w:id="371"/>
    <w:bookmarkStart w:name="z41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руководитель услугодателя в течение 20 (двадцати) минут проверяет мотивированный ответ об отказе, подписывает и направляет к сотруднику канцелярии услугодателя;</w:t>
      </w:r>
    </w:p>
    <w:bookmarkEnd w:id="372"/>
    <w:bookmarkStart w:name="z41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сотрудник канцелярии услугодателя в течение 20 (двадцати) минут регистрирует мотивированный ответ об отказе в журнале регистрации и выдает услугополучателю;</w:t>
      </w:r>
    </w:p>
    <w:bookmarkEnd w:id="373"/>
    <w:bookmarkStart w:name="z41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уполномоченного органа в случае полноты представленных документов готовит постановление о выдаче разрешении в течение 27 (двадцати семь) календарных дней и направляет их руководителю уполномоченного органа для подписания;</w:t>
      </w:r>
    </w:p>
    <w:bookmarkEnd w:id="374"/>
    <w:bookmarkStart w:name="z41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руководитель уполномоченного органа в течение 3 (трех) часов проверяет подготовленное постановление о выдаче разрешении, подписывает и направляет к сотруднику канцелярии уполномоченного органа;</w:t>
      </w:r>
    </w:p>
    <w:bookmarkEnd w:id="375"/>
    <w:bookmarkStart w:name="z41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сотрудник канцелярии уполномоченного органа в течение 20 (двадцати) минут регистрирует постановление о выдаче разрешение в журнале регистрации и направляет их руководителю услугодателя для подписания разрешение;</w:t>
      </w:r>
    </w:p>
    <w:bookmarkEnd w:id="376"/>
    <w:bookmarkStart w:name="z41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руководитель услугодателя в течение 3 (трех) часов проверяет подготовленное постановление о выдаче разрешении, подписывает и направляет к сотруднику канцелярии услугодателя;</w:t>
      </w:r>
    </w:p>
    <w:bookmarkEnd w:id="377"/>
    <w:bookmarkStart w:name="z41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сотрудник канцелярии услугодателя в течение 20 (двадцати) минут регистрирует разрешение в журнале регистрации и выдает услугополучателю.</w:t>
      </w:r>
    </w:p>
    <w:bookmarkEnd w:id="378"/>
    <w:bookmarkStart w:name="z42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двух рабочих дней с момента получения документов услугополучателя проверяет полноту представленных документов. </w:t>
      </w:r>
    </w:p>
    <w:bookmarkEnd w:id="379"/>
    <w:bookmarkStart w:name="z42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</w:p>
    <w:bookmarkEnd w:id="380"/>
    <w:bookmarkStart w:name="z42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1"/>
    <w:bookmarkStart w:name="z42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и направление документов руководителю услугодателя;</w:t>
      </w:r>
    </w:p>
    <w:bookmarkEnd w:id="382"/>
    <w:bookmarkStart w:name="z42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документов и направление в уполномоченный орган для исполнения;</w:t>
      </w:r>
    </w:p>
    <w:bookmarkEnd w:id="383"/>
    <w:bookmarkStart w:name="z42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разрешения, либо мотивированного ответа об отказе и передача на подпись руководителю услугодателя;</w:t>
      </w:r>
    </w:p>
    <w:bookmarkEnd w:id="384"/>
    <w:bookmarkStart w:name="z42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разрешения, либо мотивированного ответа об отказе и направление к специалисту канцелярии услугодателя на регистрацию;</w:t>
      </w:r>
    </w:p>
    <w:bookmarkEnd w:id="385"/>
    <w:bookmarkStart w:name="z42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разрешения, либо мотивированного ответа об отказе и выдача услугополучателю.</w:t>
      </w:r>
    </w:p>
    <w:bookmarkEnd w:id="386"/>
    <w:bookmarkStart w:name="z42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87"/>
    <w:bookmarkStart w:name="z4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 и уполномоченного органа, которые участвуют в процессе оказания государственной услуги:</w:t>
      </w:r>
    </w:p>
    <w:bookmarkEnd w:id="388"/>
    <w:bookmarkStart w:name="z4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389"/>
    <w:bookmarkStart w:name="z43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90"/>
    <w:bookmarkStart w:name="z43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уполномоченного органа;</w:t>
      </w:r>
    </w:p>
    <w:bookmarkEnd w:id="391"/>
    <w:bookmarkStart w:name="z43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уполномоченного органа;</w:t>
      </w:r>
    </w:p>
    <w:bookmarkEnd w:id="392"/>
    <w:bookmarkStart w:name="z43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уполномоченного органа.</w:t>
      </w:r>
    </w:p>
    <w:bookmarkEnd w:id="393"/>
    <w:bookmarkStart w:name="z43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порядка обращения и последовательности процедур (действий), услугодателя и услугополучателя при оказания государственной услуги, отражается в справочнике бизнес процессов оказания государственной услуги "Выдача разрешения на перевод сельскохозяйственных угодий из одного вида в другой"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4"/>
    <w:bookmarkStart w:name="z43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и (или) его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438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3608"/>
        <w:gridCol w:w="6891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Западно-Казахстанской области"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179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Уральск"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Достык-Дружба 182/1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Акжаикского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Чапаева, улица Конаева, 70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Бокейординского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Т.Жароков, 31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улица Советская, 99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Жангалинского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Халыктар достыгы, 44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Жанибекского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119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Зеленовского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cело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139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Казталовского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Казталов, улица Шарафутдинов, 1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Каратобинского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19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Сырымского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Казахстан, 8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Таскалинского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23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Теректинского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18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Чингирлауского района"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Чингирлау, улица Клышева, 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другой"</w:t>
            </w:r>
          </w:p>
        </w:tc>
      </w:tr>
    </w:tbl>
    <w:bookmarkStart w:name="z44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перевод сельскохозяйственных угодий из одного вида в другой"</w:t>
      </w:r>
    </w:p>
    <w:bookmarkEnd w:id="39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98"/>
    <w:bookmarkStart w:name="z44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65913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