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b4e8" w14:textId="00fb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30 июня 2015 года № 153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56. Зарегистрировано Департаментом юстиции Западно-Казахстанской области 7 апреля 2016 года № 4326. Утратило силу постановлением акимата Западно-Казахстанской области от 15 марта 2018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"О государственных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 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№ 3962, опубликованное 17 августа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образования Западно-Казахстанской области" (А.А. Мынбаева)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Макена 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по опеке и попечительству"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справка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10 (десяти)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 (одного) рабочего дня рассматривает поступившие документы, готовит справку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5 (пяти) минут подписывает справку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 (одного) рабочего дня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по опеке и попечительству" (далее – регламент).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ФЛ/ГБД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(справка)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 попечительству" </w:t>
            </w:r>
          </w:p>
        </w:tc>
      </w:tr>
    </w:tbl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"Установление опеки или попечительства над ребенком-сиротой 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 без попечения родителей"</w:t>
      </w:r>
    </w:p>
    <w:bookmarkEnd w:id="13"/>
    <w:bookmarkStart w:name="z8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Государственную корпорацию постановление акимата района и города областного значения об установлении опеки или попечительства (далее –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(мотивированный ответ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постановление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0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календарного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19 (девятнадцати) календарных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местный исполнительный орган района или города областного значения в течение 10 (десяти) календарных дней рассматривает направленные документы, принимает соответствующее постановление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 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проведение ответственным исполнителем услугодателя соответствующих процедур, подготовка проекта постановления или мотивированного ответа об отказе, направление пакета документов (при положительном результате)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рассмотрение местным исполнительным органом поступивших документов, принятие соответствующего постановления и направление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17"/>
    <w:bookmarkStart w:name="z1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местный исполнительный орган района или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регламент).</w:t>
      </w:r>
    </w:p>
    <w:bookmarkEnd w:id="19"/>
    <w:bookmarkStart w:name="z1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20"/>
    <w:bookmarkStart w:name="z1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 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(постановление)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"Установление опеки или попечительства над ребенком-сиротой (детьми-сиротами) </w:t>
      </w:r>
      <w:r>
        <w:br/>
      </w:r>
      <w:r>
        <w:rPr>
          <w:rFonts w:ascii="Times New Roman"/>
          <w:b/>
          <w:i w:val="false"/>
          <w:color w:val="000000"/>
        </w:rPr>
        <w:t>и ребенком (детьми), оставшимся без попечения родителей"</w:t>
      </w:r>
    </w:p>
    <w:bookmarkEnd w:id="22"/>
    <w:bookmarkStart w:name="z156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1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26"/>
    <w:bookmarkStart w:name="z1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7"/>
    <w:bookmarkStart w:name="z1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справка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справка в органы внутренних дел для распоряжения имуществом несовершеннолетних детей, справка в банки для распоряжения имуществом несовершеннолетних детей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справка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1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1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действий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 (трех) рабочих дней рассматривает поступившие документы, готовит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 (одного) рабочего дня подписывает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 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30"/>
    <w:bookmarkStart w:name="z1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1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регламент).</w:t>
      </w:r>
    </w:p>
    <w:bookmarkEnd w:id="32"/>
    <w:bookmarkStart w:name="z1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2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(справки)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фонд, банки,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2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фонд, банки,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добровольный накопительный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фонд, банки,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внутренних дел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2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38"/>
    <w:bookmarkStart w:name="z2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9"/>
    <w:bookmarkStart w:name="z2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(далее – справка),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справка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bookmarkStart w:name="z2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2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 в Государственную корпорацию: заявление по форме согласно приложениям 2, 3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резолюцию,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 (трех) рабочих дней рассматривает поступившие документы, готовит справку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5 (пяти) минут подписывает справку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 (одного) рабочего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42"/>
    <w:bookmarkStart w:name="z2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2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регламент) </w:t>
      </w:r>
    </w:p>
    <w:bookmarkEnd w:id="44"/>
    <w:bookmarkStart w:name="z2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45"/>
    <w:bookmarkStart w:name="z2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 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(справки)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детям" </w:t>
            </w:r>
          </w:p>
        </w:tc>
      </w:tr>
    </w:tbl>
    <w:bookmarkStart w:name="z30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0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0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3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выплаты пособия опекунам или попечителям на содержание </w:t>
      </w:r>
      <w:r>
        <w:br/>
      </w:r>
      <w:r>
        <w:rPr>
          <w:rFonts w:ascii="Times New Roman"/>
          <w:b/>
          <w:i w:val="false"/>
          <w:color w:val="000000"/>
        </w:rPr>
        <w:t>ребенка-сироты (детей-сирот) и ребенка (детей), оставшегося без попечения родителей"</w:t>
      </w:r>
    </w:p>
    <w:bookmarkEnd w:id="50"/>
    <w:bookmarkStart w:name="z3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1"/>
    <w:bookmarkStart w:name="z3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и (или) в Государственную корпорацию: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через портал: решение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32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3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 в Государственную корпорацию: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портал: запрос в форме электронного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15 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(одного) рабочего дня накладывает резолюцию,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8 (восьми) рабочих дней рассматривает поступившие документы, готовит решение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руководитель услугодателя в течение 1 (одного) рабочего дня подписывает решение и направляет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 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 услугополучателю работником канцелярии услугодателя.</w:t>
      </w:r>
    </w:p>
    <w:bookmarkEnd w:id="54"/>
    <w:bookmarkStart w:name="z33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3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регламент).</w:t>
      </w:r>
    </w:p>
    <w:bookmarkEnd w:id="56"/>
    <w:bookmarkStart w:name="z34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57"/>
    <w:bookmarkStart w:name="z3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–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1-й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(решение)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попечителям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(детей-сирот)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3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попечителям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(детей-сирот)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родителей" </w:t>
            </w:r>
          </w:p>
        </w:tc>
      </w:tr>
    </w:tbl>
    <w:bookmarkStart w:name="z3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попечителям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(детей-сирот)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родителей" </w:t>
            </w:r>
          </w:p>
        </w:tc>
      </w:tr>
    </w:tbl>
    <w:bookmarkStart w:name="z3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