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37436" w14:textId="d8374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"Западно-Казахстанское областное управление по развитию языков"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 марта 2016 года № 49. Зарегистрировано Департаментом юстиции Западно-Казахстанской области 4 апреля 2016 года № 4319. Утратило силу постановлением акимата Западно-Казахстанской области от 23 ноября 2016 года № 345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Западно-Казахстанской области от 23.11.2016 </w:t>
      </w:r>
      <w:r>
        <w:rPr>
          <w:rFonts w:ascii="Times New Roman"/>
          <w:b w:val="false"/>
          <w:i w:val="false"/>
          <w:color w:val="ff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 декабря 1994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 октября 2012 года № 410 "Об утверждении Типового положения государственного органа Республики Казахстан",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"Западно-Казахстанское областное управление по развитию языков".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"Западно-Казахстанское областное управление по развитию языков" (Ихсангали М. М.)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Западно-Казахстанской области Макена Б. 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 марта 2016 года № 49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о государственном учреждении </w:t>
      </w:r>
      <w:r>
        <w:br/>
      </w:r>
      <w:r>
        <w:rPr>
          <w:rFonts w:ascii="Times New Roman"/>
          <w:b/>
          <w:i w:val="false"/>
          <w:color w:val="000000"/>
        </w:rPr>
        <w:t>"Западно-Казахстанское областное управление по развитию языков"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Государственное учреждение "Западно-Казахстанское областное управление по развитию языков" является государственным органом Республики Казахстан, осуществляющим руководство в сфере государственной языковой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Государственное учреждение "Западно-Казахстанское областное управление по развитию языков"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Государственное учреждение "Западно-Казахстанское областное управление по развитию языков"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Государственное учреждение "Западно-Казахстанское областное управление по развитию языков"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Государственное учреждение "Западно-Казахстанское областное управление по развитию языков"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Государственное учреждение "Западно-Казахстанское областное управление по развитию языков"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"Западно-Казахстанское областное управление по развитию языков"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Структура и лимит штатной численности государственного учреждения "Западно-Казахстанское областное управление по развитию языков"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Местонахождение юридического лица: индекс 090006, Республика Казахстан, Западно-Казахстанская область, город Уральск, улица Х. Чурина, дом 116.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Полное наименование государственного органа – государственное учреждение "Западно-Казахстанское областное управление по развитию языков".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"Западно-Казахстанское областное управление по развитию языков".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 Финансирование деятельности государственного учреждения "Западно-Казахстанское областное управление по развитию языков"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 Государственному учреждению "Западно-Казахстанское областное управление по развитию языков"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"Западно-Казахстанское областное управление по развитию языков".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"Западно-Казахстанское областное управление по развитию языков"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Миссия, основные задачи, функции, права и обязанности 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 Миссией государственного учреждения "Западно-Казахстанское областное управление по развитию языков" является эффективное осуществление государственной языковой политики, создание условий для полномасштабного применения государственного языка во всех сферах общественной жизни, а также развитие языков народов проживающих в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 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повышение престижа употребления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повышение востребованности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усовершенствование и систематизация лексического фонда казахского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совершенствование языковой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изучение английского и других иностранных языков.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 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осуществление контроля за соблюдением законодательства Республики Казахстан о языках территориальными подразделениями центральных исполнительных органов и районными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осуществление контроля за соблюдением законодательства Республики Казахстан о языках в части размещения реквизитов и визуальной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дает рекомендации об устранении нарушений требований, установленных законодательством Республики Казахстан о языках, применяет меры административного воздействия на основании и в порядке, предусмотренных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осуществление комплекса мер областного значения, направленных на развитие государственного и других языков;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координация деятельности национально-культурных объединений по вопросам развития родных языков;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организация обучения государственного языка граждан Республики Казахстан, проживающих в Западно-Казахстанской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создание условий для обучения английскому языку гражданам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обеспечение деятельности областной ономастической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 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сохранение языкового многообразия в Казахстане;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запрашивать и получать от государственных органов, иных организаций, должностных лиц и граждан необходимую информацию по вопросам государственной языковой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в пределах своей компетенции и полномочий осуществлять пользование имуществом, находящимся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 иные права, вытекающие из его юридического статуса и настоящего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>, а также права возложенные акиматом и акимом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 Руководство государственным учреждением "Западно-Казахстанское областное управление по развитию языков" осуществляется первым руководителем, который несет персональную ответственность за выполнение возложенных на государственное учреждение "Западно-Казахстанское областное управление по развитию языков"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 Первый руководитель государственного учреждения "Западно-Казахстанское областное управление по развитию языков" назначается на должность и освобождается от должности акимом Западно-Казахстанской области в установленном законом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 Полномочия первого руководителя государственного учреждения "Западно-Казахстанское областное управление по развитию языков":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организует и руководит работой государственного учреждения "Западно-Казахстанское областное управление по развитию языков", несет персональную ответственность за выполнение возложенных на государственное учреждение "Западно-Казахстанское областное управление по развитию языков" задач и осуществления им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определяет обязанности и полномочия руководителей отделов и работников государственного учреждения "Западно-Казахстанское областное управление по развитию языков";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ведет работу по борьбе с коррупцией и несет персональную ответственность за работу в этом направлении;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в соответствии с действующим законодательством назначает и освобождает от должностей работников государственного учреждения "Западно-Казахстанское областное управление по развитию языков";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в установленном законодательством порядке решает вопросы поощрения, оказания материальной помощи, наложения дисциплинарных взысканий на работников государственного учреждения "Западно-Казахстанское областное управление по развитию языков";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утверждает положения об отделах и должностные инструкции работников государственного учреждения "Западно-Казахстанское областное управление по развитию языков";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представляет государственное учреждение "Западно-Казахстанское областное управление по развитию языков"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 проводит работу по вопросам гендерной политики и несет персональную ответственность в этом направлении;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 в установленном порядке решает вопросы финансово-экономической и хозяйственной деятельности, контролирует рациональное и целевое исполнение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 в соответствии с законодательством Республики Казахстан осуществляет и другие полномочия.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"Западно-Казахстанское областное управление по развитию языков"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 Государственное учреждение "Западно-Казахстанское областное управление по развитию языков"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"Западно-Казахстанское областное управление по развитию языков" формируется за счет имущества, переданного ему собственником, а также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 Имущество, закрепленное за государственным учреждением "Западно-Казахстанское областное управление по развитию языков"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 Государственное учреждение "Западно-Казахстанское областное управление по развитию языков" не вправе самостоятельно отчуждать или иным способом распоряжаться закрепленным за ним имуществом и имуществом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 Реорганизация и упразднение государственного учреждения "Западно-Казахстанское областное управление по развитию языков"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