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bb5e4" w14:textId="e6bb5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"Субсидирование в рамках гарантирования и страхования займов субъектов агропромышленного комплекса"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1 марта 2016 года № 59. Зарегистрировано Департаментом юстиции Западно-Казахстанской области 1 апреля 2016 года № 4317. Утратило силу постановлением акимата Западно-Казахстанской области от 20 мая 2020 года № 109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Западно-Казахстанской области от 20.05.2020 </w:t>
      </w:r>
      <w:r>
        <w:rPr>
          <w:rFonts w:ascii="Times New Roman"/>
          <w:b w:val="false"/>
          <w:i w:val="false"/>
          <w:color w:val="00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15 апреля 2013 года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государственных услугах"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 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в рамках гарантирования и страхования займов субъектов агропромышленного комплекса".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Государственному учреждению "Управление сельского хозяйства Западно-Казахстанской области" (М.К.Унгарбеков)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Контроль за исполнением настоящего постановления возложить на первого заместителя акима Западно-Казахстанской области УтегуловаА.К.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 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 марта 2016 года №59</w:t>
            </w:r>
          </w:p>
        </w:tc>
      </w:tr>
    </w:tbl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>"Субсидирование в рамках гарантирования и страхования займов субъектов агропромышленного комплекса"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– в редакции постановления акимата Западно-Казахстанской области от 29.04.2019 </w:t>
      </w:r>
      <w:r>
        <w:rPr>
          <w:rFonts w:ascii="Times New Roman"/>
          <w:b w:val="false"/>
          <w:i w:val="false"/>
          <w:color w:val="ff0000"/>
          <w:sz w:val="28"/>
        </w:rPr>
        <w:t>№ 102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Государственная услуга "Субсидирование в рамках гарантирования и страхования займов субъектов агропромышленного комплекса" (далее - государственная услуга) оказывается государственным учреждением "Управление сельского хозяйства Западно-Казахстанской области" (далее - услугодатель)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утвержденным приказом исполняющего обязанности Министра сельского хозяйства Республики Казахстан от 23 ноября 2015 года № 9-1/1018 "Об утверждении стандарта государственной услуги "Субсидирование в рамках гарантирования и страхования займов субъектов агропромышленного комплекса" (зарегистрирован в Реестре государственной регистрации нормативных правовых актов № 12523) (далее 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заявок и выдача результатов оказания государственной услуги осуществляются через веб-портал "электронного правительства" www.egov.kz (далее 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Форма оказания государственной услуги - электронная (полностью автоматизированная).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 Результат оказания государственной услуги – уведомление о перечислении субсидии либо мотивированный отказ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 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услуги: электронная.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Услугополучателю направляется уведомление о результате оказания государственной услуги в форме электронного документа,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услуги. Уведомление направляется на адрес электронной почты, указанный услугополучателем при регистрации в информационной системе субсидирования.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Государственная услуга оказывается бесплатно физическим и юридическим лицам (далее – услугополучатель).</w:t>
      </w:r>
    </w:p>
    <w:bookmarkEnd w:id="3"/>
    <w:bookmarkStart w:name="z2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Описание порядка действий структурных подразделений (сотрудников) услугодателя в процессе оказания государственной услуги</w:t>
      </w:r>
    </w:p>
    <w:bookmarkEnd w:id="4"/>
    <w:bookmarkStart w:name="z2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Основанием для начала процедуры (действия) по оказанию государственной услуги является предложение в форме электронного документа, удостоверенного электронной цифровой подписью (далее –ЭЦП) услугополучателя и гаранта/страховой организации,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предложения является соответствующий статус в "личном кабинете" услугополучателя в информационной системе субсидирования о принятии запроса для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 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 ответственный исполнитель услугодателя в течение 2 (двух) рабочих дней с момента получения предложения с использованием ЭЦП регистрирует предложение в информационной системе субсидирования, формирует уведомление услугополучателю о перечислении субсидии либо мотивированный отказ в предоставлении государственной услуги в случаях и по основаниям,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 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Сформированное уведомление подписывается ЭЦП руководителя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 - направление уведомления о перечислении субсидии либо мотивированный отказ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 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в течение 3 (трех) рабочих дней с даты получения услугополучателем, гарантом/страховой организацией уведомления услугодателя о положительном решении по предложению, на веб-портале заключается в электронной форме договор субсидирования между услугополучателем, гарантом/страховой организацией и услугодателем.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 – подписание трехстороннего договора субсидирования;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) гарант/страховая организация в течение 14 (четырнадцати) рабочих дней после подписания договора субсидирования формирует на веб-портале график субсидирования услуполучателя по форме согласно приложению 5 к Правилам, подписываемый ЭЦП гарантом/страховой организацией и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 – формирование графика субсидирования услуполучателя;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 в течение 1 (одного) рабочего дня гарант/страховая организация посредством веб-портала "электронного правительства" подает заявку на субсидирование,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 – подача заявки на субсидирование;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отдел финансирования агропромышленного комплекса услугодателя в течение 1 (одного) рабочего дня подтверждает принятие заявки на субсидирование путем подписания с использованием ЭЦП, после подтверждения принятия заявки формирует на веб-портале платежные поручения на выплату субсидий, загружаемые в информационную систему "Казначейство-Клиент".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 – направление в органы казначейства платежных поручении.</w:t>
      </w:r>
    </w:p>
    <w:bookmarkEnd w:id="5"/>
    <w:bookmarkStart w:name="z3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Описание порядка взаимодействия структурных подразделений (сотрудников) услугодателя в процессе оказания государственной услуги</w:t>
      </w:r>
    </w:p>
    <w:bookmarkEnd w:id="6"/>
    <w:bookmarkStart w:name="z3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Перечень структурных подразделений (сотрудников)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отдел финансирования агропромышленного комплекса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 Подробное описание последовательности процедур (действий), взаимодействий структурных подразделений (сотрудников)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7"/>
    <w:bookmarkStart w:name="z4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8"/>
    <w:bookmarkStart w:name="z4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Описание порядка обращения и последовательности процедур (действий) услугополучателя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услугополучатель осуществляет регистрацию на портале с помощью индивидуального идентификационного номера (далее – ИИН), бизнес – идентификационного номера (далее – БИН) и пароля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процесс 1 – ввода услугополучателем ИИН или БИН и пароля (процесс авторизации) на портале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условие 1 – проверка на портале подлинности данных о зарегистрированном услугополучателе через ИИН или БИН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процесс 2 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процесс 3 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с учетом ее структуры и форматных требований,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 условие 2 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 или БИН указанным в запросе и ИИН или БИН указанным в регистрационном свидетельстве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 процесс 4 – формирование сообщения об отказе в запрашиваемой государственной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 процесс 5 – направление электронного документа (запроса услугополучателя), удостоверенного (подписанного) ЭЦП услугополучателем через шлюз электронного правительства в автоматизированное рабочее место регионального шлюза электронного правительства (далее - АРМ РШЭП) для обработки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 условие 3 – проверка услугодателем предложения в форме электронного документа представленной услугополучателем;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 процесс 6 – формирование сообщения об отказе в запрашиваемой государственной услуге в связи с имеющимися нарушениями в предложении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 процесс 7 – получение услугополучателем результата государственной услуги (уведомление в форме электронного документа), сформированный порталом.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Порядок использования информационных систем в процессе оказания государственной услуги через портал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10. Порядок обжалования решений, действий (бездействий) услугодателя и (или) его должностных лиц по вопросам оказания государственных услуг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главой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11. Иные требования с учетом особенностей оказания государственной услуги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главой 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"Субсидирование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рамках гарантирования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страхования займов субъектов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агропромышленного комплекса"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"Субсидирование в рамках гарантирования и страхования займов субъектов агропромышленного комплекса"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38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38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810500" cy="149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49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"Субсидирование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рамках гарантирования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страхования займов субъектов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агропромышленного комплекса"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использования информационных систем в процессе оказания государственной услуги через портал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5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5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785100" cy="568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785100" cy="568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