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7a04" w14:textId="5227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"Выписка из государственного реестра туристских маршрутов и троп"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 марта 2016 года № 58. Зарегистрировано Департаментом юстиции Западно-Казахстанской области 29 марта 2016 года № 4312. Утратило силу постановлением акимата Западно-Казахстанской области от 1 июня 2020 года № 126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01.06.2020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"Выписка из государственного реестра туристских маршрутов и троп".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предпринимательства и индустриально-инновационного развития Западно-Казахстанской области" (Сатканов М.М.)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И.В. Стексова.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 марта 2016 года № 58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"Выписка из государственного реестра туристских маршрутов и троп"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  Сноска. Регламент – в редакции постановления акимата Западно-Казахстанской области от 03.05.2019 </w:t>
      </w:r>
      <w:r>
        <w:rPr>
          <w:rFonts w:ascii="Times New Roman"/>
          <w:b w:val="false"/>
          <w:i w:val="false"/>
          <w:color w:val="ff0000"/>
          <w:sz w:val="28"/>
        </w:rPr>
        <w:t>№ 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"Выписка из государственного реестра туристских маршрутов и троп" (далее – государственная услуга), оказывается государственным учреждением "Управление предпринимательства и индустриально-инновационного развития Западно-Казахстанской области"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"Выписка из государственного реестра туристских маршрутов и троп", утвержденного приказом исполняющего обязанности Министра по инвестициям и развитию Республики Казахстан от 26 ноября 2015 года № 1110 "Об утверждении стандарта государственной услуги "Выписка из государственного реестра туристских маршрутов и троп" (зарегистрирован в Реестре государственной регистрации нормативных правовых актов №12841) (далее - Стандарт).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некоммерческого акционерного общества "Государственная корпорация "Правительство для граждан" по Западно-Казахстанской области (далее – Государственная корпорация).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Государственная услуга оказывается бесплатно юридическим и физическим лицам (далее – услугополучатель).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Результат оказания государственной услуги – выписка из государственного реестра туристских маршрутов и троп (далее – выписка).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Срок оказания государственной услуги со дня подачи заявления услугодателю либо в Государственную корпорацию: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подачи заявления услугодателю либо в Государственную корпорацию результат оказания государственной услуги выдается в течение 3 (трех) рабочих дней;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у услугодателя – 20 (двадцать) минут, в Государственной корпорации – 15 (пятнадцать) минут;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 услугодателя – 20 (двадцать) минут, в Государственной корпорации – 15 (пятнадцать) минут.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подачи заявления не входит в срок оказания государственной услуги.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предоставление услугополучателем необходимых документов (далее - документы) услугодателю,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Содержание каждой процедуры (действия), входящих в состав оказания государственной услуги, длительность его выполнения: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с момента подачи заявления осуществляет прием, регистрацию и направляет на рассмотрение руководителю услугодателя (в течение 20 (двадцати) минут);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услугополучателя и передает ответственному исполнителю услугодателя для дальнейшего исполнения государственной услуги (в течение 2 (двух) часов);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и правильность оформления заявления, готовит выписку либо мотивированный ответ об отказе и направляет на подписание руководителю услугодателя (в течение 1 (одного) рабочего дня);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выписку либо мотивированный ответ об отказе и направляет в канцелярию услугодателя (в течение 2 (двух) часов);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регистрирует и выдает готовый результат государственной услуги услугополучателю (в течение 15 (пятнадцати) минут).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которые участвуют в процессе оказания государственных услуг: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"Выписка из государственного реестра туристских маршрутов и троп" (далее - регламент).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в Государственную корпорацию и (либо) к иным услугодателям, длительность обработки запроса услугополучателя: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необходимые документы и заявление работнику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операционном зале посредством "безбарьерного" обслуживания путем электронной очереди (в течение 2-х минут);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течение 1-й минуты);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данных услугополучателя либо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1-й минуты);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государственную базу данных физических лиц (далее – ГБД ФЛ) либо государственную базу данных юридических лиц (далее - 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течение 1-й минуты);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либо ГБД ЮЛ, данных доверенности в ЕНИС (в течение 1-й минуты);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либо ГБД ЮЛ либо данных доверенности в ЕНИС (в течение 1-й минуты);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 удостоверенного (подписанного) ЭЦП работником Государственной корпорации через ШЭП в автоматизированное рабочее место регионального шлюза электронного правительства (далее - АРМ РШЭП) (в течение 1-й минуты).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электронного документа в АРМ РШЭП (в течение 1-й минуты);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 (в течение 2-х минут);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 – формирование сообщения об отказе в запрашиваемой государственной услуге в связи с имеющимися нарушениями в документах услугополучателя (в течение 2-х минут);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работника Государственной корпорации результата государственной услуги (выписка) либо мотивированный ответ об отказе в оказании государственной услуги сформированной АРМ РШЭП (в течение 2-х минут).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Обжалование решений, действий (бездействий) услугодателя и (либо) его должностных лиц, Государственной корпорации и (либо) их работников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"Выписка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маршрутов и троп"</w:t>
            </w:r>
          </w:p>
        </w:tc>
      </w:tr>
    </w:tbl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"Выписка из государственного реестра туристских маршрутов и троп"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"Выписка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маршрутов и троп"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3" w:id="52"/>
    <w:p>
      <w:pPr>
        <w:spacing w:after="0"/>
        <w:ind w:left="0"/>
        <w:jc w:val="left"/>
      </w:pP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69723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