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6fad7" w14:textId="176fa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16 февраля 2016 года № 40. Зарегистрировано Департаментом юстиции Западно-Казахстанской области 17 марта 2016 года № 4301. Утратило силу постановлением акимата Западно-Казахстанской области от 20 мая 2020 года № 109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20.05.2020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 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 Утвердить прилагаемый регламент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"Управление сельского хозяйства Западно-Казахстанской области" (М.К.Унгарбеков)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первого заместителя акима Западно-Казахстанской области Утегулова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 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 февраля 2016 года № 40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Западно-Казахстанской области от 29.04.2019 </w:t>
      </w:r>
      <w:r>
        <w:rPr>
          <w:rFonts w:ascii="Times New Roman"/>
          <w:b w:val="false"/>
          <w:i w:val="false"/>
          <w:color w:val="ff0000"/>
          <w:sz w:val="28"/>
        </w:rPr>
        <w:t>№ 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Государственная услуга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 (далее - государственная услуга) оказывается государственным учреждением "Управление сельского хозяйства Западно-Казахстанской области" (далее - услугодатель),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утвержденным приказом Министра сельского хозяйства Республики Казахстан от 16 ноября 2015 года № 9-3/1000 "Об утверждении стандарта государственных услуг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 (зарегистрирован в Реестре государственной регистрации нормативных правовых актов №12437) (далее - Стандарт).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веб-портал "электронного правительства" www.egov.kz (далее –портал).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электронная (полностью автоматизированная).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Услугополучателю направляется уведомление о результате оказания государственной услуги в форме электронного документа,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Уведомление направляется на адрес электронной почты, указанный услугополучателем при регистрации в информационной системе субсидирования.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Государственная услуга оказывается бесплатно юридическим лицам (далее – услугополучатель).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/>
          <w:i w:val="false"/>
          <w:color w:val="000000"/>
          <w:sz w:val="28"/>
        </w:rPr>
        <w:t>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Основанием для начала процедуры (действия) по оказанию государственной услуги является представление услугополучателем на портал в форме электронного документа, удостоверенного электронной цифровой подписью (далее –ЭЦП) услугополучателя, заявки (далее – заявка) на получение субсидий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Заявки принимаются с 1 февраля по 1 декабря (включительно) года, следующего за отчетным.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заявки является соответствующий статус в "личном кабинете" услугополучателя в информационной системе субсидирования о принятии запроса для оказания государственной услуги.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Содержание каждой процедуры (действия), входящей в состав процесса оказания государственной услуги, длительность его выполнения: 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ответственный исполнитель услугодателя в течение 1 (одного) рабочего дня с момента регистрации заявки подтверждает ее принятие путем подписания с использованием ЭЦП, формирует уведомление услугополучателю о перечислении субсидии либо мотивированный отказ в предоставлении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- направление уведомления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 финансирования агропромышленного комплекса услугодателя формирует на веб-портале платежные поручения на выплату субсидий, загружаемые в информационную систему "Казначейство-Клиент", в течение 2 (двух) рабочих дней после подтверждения принятия заявки.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в органы казначейства платежных поручении.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 финансирования агропромышленного комплекса услугодателя.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и последовательности процедур (действий) услугополучателя при оказании государственной услуги через портал: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бизнес-идентификационного номера (далее – БИН) и пароля (осуществляется для незарегистрированных услугополучателей на портале);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ввода услугополучателем БИН и пароля (процесс авторизации) на портале для получения государственной услуги;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БИН и пароль;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с учетом ее структуры и форматных требований, выбор услугополучателем регистрационного свидетельства ЭЦП для удостоверения (подписания) запроса;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 указанным в запросе и БИН указанным в регистрационном свидетельстве ЭЦП;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услугополучателем через ШЭП в АРМ РШЭП для обработки запроса услугодателем;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заявки представленной услугополучателем;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государственной услуге в связи с имеющимися нарушениями в заявке услугополучателя;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государственной услуги (уведомление в форме электронного документа), сформированный порталом.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использования информационных систем в процессе оказания государственной услуги через портал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Порядок обжалования решений, действий (бездействий) услугодателя и (или) его должностных лиц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Иные требования с учетом особенностей оказания государственной услуги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главой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услуги "Субсидирование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заготовительным организациям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сфере агропромышленного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комплекса суммы налога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добавленную стоимость,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уплаченного в бюджет,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пределах исчисленного налога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добавленную стоимость"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Справочник бизнес-процессов оказания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2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2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заготовительным организациям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суммы налога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добавленную стоимость,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уплаченного в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исчисленного налога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добавленную стоимость"</w:t>
            </w:r>
          </w:p>
        </w:tc>
      </w:tr>
    </w:tbl>
    <w:bookmarkStart w:name="z5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информационных систем в процессе оказания государственной услуги через портал </w:t>
      </w:r>
    </w:p>
    <w:bookmarkEnd w:id="4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627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7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