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ce08" w14:textId="229c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Урджарского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сентября 2016 года № 489. Зарегистрировано Департаментом юстиции Восточно-Казахстанской области 4 ноября 2016 года № 4733. Утратило силу постановлением акимата Урджарского района области Абай от 6 сентября 2024 года № 206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Урджарского района области Абай от 06.09.2024 </w:t>
      </w:r>
      <w:r>
        <w:rPr>
          <w:rFonts w:ascii="Times New Roman"/>
          <w:b w:val="false"/>
          <w:i w:val="false"/>
          <w:color w:val="00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транспорте", Правилами перевозок пассажиров и багажа автомобильным транспортом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(зарегистрировано в Реестре государственной регистрации нормативных правовых актов за № 11550)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схему и порядок перевозки в общеобразовательные школы детей, проживающих в отдаленных населенных пунктах Урджарского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Сейтканов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489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отдалҰнных населҰнных пунктах Урджарского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Прямой маршрут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Обратный маршрут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Алтыншокинская средняя школа-сад" села Алтыншокы Алтыншокинского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Текебулак Алтыншокинского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Текебулак Алтыншокинского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"Алтыншокинская средняя школа-сад" села Алтыншокы Алтыншокинского сельского округа Урджарского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"Каракольская средняя школа-сад" села Караколь Каракольского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Абай Каракольского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Абай Каракольского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"Каракольская средняя школа-сад" села Караколь Каракольского сельского округа Урджарского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"Благодарненская средняя школа" села Келдимурат Келдимуратского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Кызылжулдыз Келдимуратского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Кызылжулдыз Келдимуратского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"Благодарненская средняя школа" селаКелдимурат сельского округа Урджарского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"Жанайская средняя школа-сад" села Жанай Егинсуйского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Амангелди Егинсуйского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Амангелди Егинсуйского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учреждения"Жанайская средняя школа-сад" села Жанай Егинсуйского сельского округа Урджарского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Койшибая Толеубекова" села Науалы Науалинского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Малак Науалинского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Малак Науалинского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КойшибаяТолеубекова" села НауалыНауалинского сельского округа Урджарского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школа-сад имени Б.Турлыханова" села Акжар Акжарского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Карамойыл Акжарского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Карамойыл Акжарского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школа-сад имени Б.Турлыханова" села Акжар Акжарского сельского округа Урджарского района;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Ауэзова" села Жана тилек Жана тилекского сельского округа Урджарского района;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Тасарык Тасарыкского сельского округа Урджарского района.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Остановка: населенный пункт Тасарык Тасарыкского сельского округа Урджарского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 50 метрах от коммунального государственного учреждения "Средняя школа имени Ауэзова" села Жана тилек Жана тилекского сельского округа Урджарского района;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489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подвоза в общеобразовательные школы детей, проживающих в отдаленных населенных пунктах Урджарского района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перевозок детей</w:t>
      </w:r>
    </w:p>
    <w:bookmarkEnd w:id="11"/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Перевозчиком детей (далее – Перевозчик) является организация образования, использующая для перевозки принадлежащие ей автобусы, микроавтобусы с соблюдением требований законодательства к перевозкам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неблагоприятных изменениях дорожных условий в иных обстоятельствах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Инструктаж проводит лицо, ответственное за обеспечение безопасности дорожного движения или эксплуатацию транспортных средств, принадлежащих перевозчику.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Водителю автобуса при перевозке детей не допускается: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км/час;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При подъезде транспортного средства сопровождающие не должны допускать выхода детей ему навстречу и нахождения их у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Во время поездки сопровождающие не допускают, чтобы дети: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стояли и ходили по салону;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прислонялись к дверям и окнам;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ставили тяжелые и неустойчивые личные вещи на верхние полки;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размещали ручную кладь в проходах и на площадках у входов (выходов);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высовывались в оконные проемы;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выбрасывали из окон мусор и какие-либо иные предметы;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пользовались аварийным оборудованием в ситуациях, не угрожающих жизни и здоровью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открывали двери;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дрались, толкались, устраивали подвижные игры;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курили, зажигали спички, зажигалки;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распивали спиртные напитки, принимали наркотические, психотропные и токсические вещества.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высадке сопровождающие не допускают, чтобы дети: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двигаясь к двери, толкались, дрались;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спрыгивали со ступенек;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обходили транспортное средство со стороны проезжей части, выходили на нее;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устраивали подвижные игры вблизи проезжей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После высадки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пересчитывают детей, прибывших к месту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организованном порядке сопровождают их от места высадки и площадок для стоянки автобусов.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 следовании группы с места высадки пешком обеспечить соблюдение ими требований Правил дорожного движения к пешеходам.</w:t>
      </w:r>
    </w:p>
    <w:bookmarkStart w:name="z7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13"/>
    <w:bookmarkStart w:name="z7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