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3321b" w14:textId="24332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Уланского районного маслихата от 23 декабря 2015 года № 290 "О бюджете Уланского района на 2016 - 2018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09 июня 2016 года N 23. Зарегистрировано Департаментом юстиции Восточно-Казахстанской области 17 июня 2016 года N 4571. Утратило силу - решением Уланского районного маслихата Восточно-Казахстанской области от 23 декабря 2016 года № 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–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Уланского районного маслихата Восточно-Казахстанской области от 23.12.2016 № 60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24 мая 2016 года № 3/24-VІ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9 декабря 2015 года № 34/406-V "Об областном бюджете на 2016-2018 годы" (зарегистрировано в Реестре государственной регистрации нормативных правовых актов за номером 4553), маслихат Уланского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23 декабря 2015 года № 290 "О бюджете Уланского района на 2016-2018 годы" (зарегистрировано в Реестре государственной регистрации нормативных правовых актов за номером 4331, опубликовано в газете "Уланские зори" от 22 января 2016 года № 4, от 12 февраля 2016 года № 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4386982,3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968616,0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4600,0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46823,0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3366943,3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5648625,3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19957,1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35028,1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15071,0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- 1281600,1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1281600,1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Абраимова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Уланского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О. Сыдыков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июня 2016 года № 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290</w:t>
            </w:r>
          </w:p>
        </w:tc>
      </w:tr>
    </w:tbl>
    <w:bookmarkStart w:name="z2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196"/>
        <w:gridCol w:w="1400"/>
        <w:gridCol w:w="4846"/>
        <w:gridCol w:w="36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4386982,3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3366943,3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3366943,3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3366943,3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118586,2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2"/>
        <w:gridCol w:w="896"/>
        <w:gridCol w:w="1052"/>
        <w:gridCol w:w="1052"/>
        <w:gridCol w:w="5288"/>
        <w:gridCol w:w="29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5648625,3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439084,2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214766,2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206777,2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инвестиции и государственно-частного партнерства, в том числе концессии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2872662,8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2477082,4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2375837,4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2325458,6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на детей до 18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обусловленной денежной помощи по проекту Өрлеу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1412057,7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1325760,9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 и (или)строительство, реконструкция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 и (или)обустройство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188205,9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174091,2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использования возобновляемых источников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-1281600,1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1281600,1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июня 2016 года № 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290</w:t>
            </w:r>
          </w:p>
        </w:tc>
      </w:tr>
    </w:tbl>
    <w:bookmarkStart w:name="z2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администратору бюджетных программ 123 "Аппарат акима района в городе, города районного значения, поселка, села, сельского округа"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690"/>
        <w:gridCol w:w="2041"/>
        <w:gridCol w:w="1180"/>
        <w:gridCol w:w="935"/>
        <w:gridCol w:w="1427"/>
        <w:gridCol w:w="935"/>
        <w:gridCol w:w="1180"/>
        <w:gridCol w:w="1180"/>
        <w:gridCol w:w="2044"/>
      </w:tblGrid>
      <w:tr>
        <w:trPr>
          <w:trHeight w:val="30" w:hRule="atLeast"/>
        </w:trPr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 и поселков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Аблакетский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Асубулак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Багратионовский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Бозанбайский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Касым Кайсенов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Огневка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Саратовский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Таврический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Таргынский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Толеген-Тохтаровский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206777,2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