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d1d9d" w14:textId="94d1d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Тарбагатайского районного маслихата от 23 декабря 2015 года № 31-2 "О бюджете Тарбагатайского района на 2016 - 2018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Тарбагатайского районного маслихата Восточно-Казахстанской области от 12 декабря 2016 года № 9-2. Зарегистрировано Департаментом юстиции Восточно-Казахстанской области 15 декабря 2016 года № 4772. Утратило силу - решением Тарбагатайского районного маслихата Восточно-Казахстанской области от 23 декабря 2016 года № 10-2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–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Тарбагатайского районного маслихата Восточно-Казахстанской области от 23.12.2016 № 10-2 (вводится в действие с 01.01.2017).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15 ноября 2016 года № 7/71-VІ "О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9 декабря 2015 года № 34/406-V "Об областном бюджете на 2016-2018 годы" (зарегистрировано в Реестре государственной регистрации нормативных правовых актов за номером 4743) Тарбагатайский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Тарбагатайского районного маслихата "О бюджете Тарбагатайского района на 2016-2018 годы" от 23 декабря 2015 года № 31-2 (зарегистрировано в Реестре государственной регистрации нормативных правовых актов за номером 4329, опубликовано в газете "Тарбагатай" от 27 января 2016 года № 8-9 и от 1 февраля 2016 года № 10-11)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"1. Утвердить районный бюджет на 2016-2018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2016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доходы – 7 378 587,0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налоговые поступления – 769 223,0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неналоговые поступления – 2 818,0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поступления от продажи основного капитала 177,0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трансфертов – 6 606 369,0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затраты – 7 381 166,0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чистое бюджетное кредитование – 236 135,0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 – 246 208,0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бюджетных кредитов – 10 073,0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сальдо по операциям с финансовыми активами – 5 610,0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приобретение финансовых активов – 5 610,0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дефицит (профицит) бюджета – - 244 324,0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финансирование дефицита (использование профицита) бюджета –244 324,0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поступление займов – 246 208,0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займов – 10 073,0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используемые остатки бюджетных средств – 8 189,0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в пункте 10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абзац первый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"Учесть, что в районном бюджете на 2016 год предусмотрены целевые трансферты из республиканского бюджета в сумме – 2 600 497,0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Тарбагатайского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С.Жакаев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Тарбагатайского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"12" декабря 2016 года № 9-2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Тарбагатайского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"23" декабря 2015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31-2</w:t>
            </w:r>
          </w:p>
        </w:tc>
      </w:tr>
    </w:tbl>
    <w:bookmarkStart w:name="z28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Тарбагатайского района на 2016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7"/>
        <w:gridCol w:w="907"/>
        <w:gridCol w:w="907"/>
        <w:gridCol w:w="6353"/>
        <w:gridCol w:w="322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доходов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7 378 587,0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769 223,0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366 095,0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366 095,0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279 940,0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279 940,0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101 774,0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38 117,0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8 559,0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50 478,0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4 620,0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17 218,0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2 574,0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12 444,0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4 196,0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4 196,0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2 818,0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2 145,0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2 123,0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государственного имущества, закрепленного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актовов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6 606 369,0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6 606 369,0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6 606 369,0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7"/>
        <w:gridCol w:w="987"/>
        <w:gridCol w:w="987"/>
        <w:gridCol w:w="988"/>
        <w:gridCol w:w="5356"/>
        <w:gridCol w:w="299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расходов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7 381 166,0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551 096,5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456 628,5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26 817,0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25 999,7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134 047,0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124 725,0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9 322,0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295 764,5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295 264,5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93 694,0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29 326,0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29 176,0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23 343,0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20 833,0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2 510,0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41 025,0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36 625,0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92 834,0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12 387,0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12 387,0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12 387,0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80 447,0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80 447,0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70 950,0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9 497,0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4 319 035,8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663 845,2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663 845,2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138 829,2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525 016,0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3 489 544,6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122 742,0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122 742,0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3 366 802,6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3 241 494,6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125 308,0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165 646,0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165 646,0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16 967,0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67 035,0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16 496,0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11 238,0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53 618,0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512 390,0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194 289,0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191 182,0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12 712,0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124 956,0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53 514,0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3 107,0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3 107,0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284 348,0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284 348,0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26 868,0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30 020,0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4 340,0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63 591,0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4 694,0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115 541,0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центры социального обслуживания пенсионеров 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35 057,0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3 181,0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33 753,0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33 753,0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25 697,0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4 214,0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 – 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3 842,0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874 612,0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43 622,0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14 163,0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14 163,0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17 150,0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16 950,0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12 309,0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12 309,0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726 706,0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5 347,0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5 347,0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721 359,0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721 359,0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104 284,0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33 951,0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25 451,0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70 333,0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70 333,0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345 322,5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184 202,5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183 202,5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183 202,5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44 476,0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44 476,0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24 526,0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17 250,0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58 262,0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49 562,0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49 166,0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58 382,0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30 288,0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19 843,0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6 345,0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28 094,0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культуры, развития языков, физической культуры и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23 694,0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276 608,0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79 753,0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8 645,0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8 645,0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71 108,0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18 784,0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34 240,0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15 984,0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15 799,0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15 799,0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15 799,0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181 056,0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181 056,0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181 056,0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26 299,0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26 299,0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26 299,0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22 139,0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237 477,0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233 677,0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8 861,0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8 861,0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224 816,0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224 816,0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(внутригородских), пригородных и внутрирайонных общественных пассажирских перевозок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48 591,0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48 251,0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39 367,0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39 367,0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1 884,0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1 884,0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96 878,2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96 878,2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96 878,2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2 575,2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94 303,0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IІІ.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236 135,0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246 208,0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208 030,0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208 030,0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208 030,0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на реконструкцию и строительство систем тепло-,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208 030,0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38 178,0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38 178,0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38 178,0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38 178,0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10 073,0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10 073,0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10 073,0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5 610,0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5 610,0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5 610,0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5 610,0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5 610,0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5 610,0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-244 324,0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244 324,0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246 208,0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246 208,0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246 208,0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10 073,0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10 073,0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10 073,0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10 073,0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8 189,0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8 189,0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8 189,0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Тарбагатайского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"12" декабря 2016 года № 9-2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Тарбагатайского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"23" декабря 2015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31-2</w:t>
            </w:r>
          </w:p>
        </w:tc>
      </w:tr>
    </w:tbl>
    <w:bookmarkStart w:name="z31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аппаратов акима поселка, сельского округа на 2016 год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0"/>
        <w:gridCol w:w="1201"/>
        <w:gridCol w:w="1201"/>
        <w:gridCol w:w="1201"/>
        <w:gridCol w:w="4388"/>
        <w:gridCol w:w="310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расходов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393 106,5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295 764,5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295 764,5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295 764,5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295 264,5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Аксуатского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26 214,0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Акжарского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25 080,0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Тугылского сельского округа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21 874,0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Екпинского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13 536,5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Ыргызбайского сельского округа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21 312,0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Жанаауылского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17 775,0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Жетиаралского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14 465,0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Кабанбайского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13 190,0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Карасуского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14 581,0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Киндиктинского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16 807,0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Кокжиринского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17 695,0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Кумгольского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17 456,0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Куйганского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15 112,0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Кызыл кесикского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16 841,0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Сатпаевского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16 501,0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Ойшиликского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13 325,0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Маныракского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Акжарского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Киндиктинского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Куйганского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48 114,0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14 163,0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14 163,0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14 163,0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Аксуатского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5 619,0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Акжарского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1 748,0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Тугылского сельского округа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2 089,0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Жанаауылского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Кабанбайского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Карасуского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Киндиктинского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Кокжиринского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Кумгольского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Куйганского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Кызыл кесикского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1 256,0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Сатпаевского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Ойшиликского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33 951,0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33 951,0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25 451,0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Аксуатского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18 549,0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Акжарского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4 351,0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Жетиаралского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Екпинского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Кумгольского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Киндиктинского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Тугылского сельского округа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Ыргызбайского сельского округа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Кокжиринского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Кызыл кесикского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Ыргызбайского сельского округа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Акжарского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Ыргызбайского сельского округа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Киндиктинского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Кокжиринского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Кызыл кесикского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Ойшиликского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Ыргызбайского сельского округа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Жанаауылского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Жетиаралского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Карасуского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Киндиктинского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Кумгольского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Куйганского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Сатпаевского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Ойшиликского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Маныракского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8 861,0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8 861,0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8 861,0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8 861,0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Аксуатского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8 861,0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39 367,0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39 367,0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39 367,0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39 367,0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Аксуатского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Акжарского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4 967,0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Тугылского сельского округа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Екпинского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Ыргызбайского сельского округа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Жанаауылского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Кабанбайского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Карасуского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Киндиктинского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Кокжиринского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2 120,0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Кумгольского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1 980,0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Куйганского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Кызыл кесикского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Сатпаевского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Ойшиликского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Маныракского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Тарбагатайского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"12" декабря 2016 года № 9-2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Тарбагатайского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"23" декабря 2015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31-2</w:t>
            </w:r>
          </w:p>
        </w:tc>
      </w:tr>
    </w:tbl>
    <w:bookmarkStart w:name="z3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республиканского бюджета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2"/>
        <w:gridCol w:w="862"/>
        <w:gridCol w:w="1011"/>
        <w:gridCol w:w="1012"/>
        <w:gridCol w:w="5485"/>
        <w:gridCol w:w="306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расходов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2 600 497,0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86 739,5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71 114,5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3 208,0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3 208,0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13 239,0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13 239,0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54 667,5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54 667,5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15 625,0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6 012,0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6 012,0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3 344,0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3 344,0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6 269,0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6 269,0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1 728,0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1 534,0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1 534,0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1 534,0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1 585 235,0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560 401,0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560 401,0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35 385,0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525 016,0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951 863,0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28 780,0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28 780,0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923 083,0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889 071,0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34 012,0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72 971,0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72 971,0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2 742,0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53 475,0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2 866,0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13 888,0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110 689,0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33 367,0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32 967,0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32 967,0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68 979,0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68 979,0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14 804,0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48 034,0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центры социального обслуживания пенсионеров 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6 141,0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8 343,0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8 343,0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4 501,0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 – 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3 842,0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721 359,0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64 883,5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37 505,5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37 505,5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37 505,5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2 557,0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2 557,0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2 557,0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15 124,0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15 124,0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15 124,0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9 697,0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4 223,0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3 366,0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5 474,0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5 474,0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25 465,0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23 337,0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культуры, развития языков, физической культуры и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23 337,0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7 353,0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15 984,0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2 128,0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2 128,0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2 128,0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4 398,0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4 398,0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4 398,0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4 398,0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246 208,0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246 208,0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208 030,0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IІІ.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208 030,0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208 030,0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208 030,0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38 178,0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38 178,0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на реконструкцию и строительство систем тепло-,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38 178,0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38 178,0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38 178,0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38 178,0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38 178,0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