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746d" w14:textId="e457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11 мая 2016 года N 214. Зарегистрировано Департаментом юстиции Восточно-Казахстанской области 13 июня 2016 года N 4560. Утратило силу - постановлением акимата Тарбагатайского района Восточно-Казахстанской области от 28 апреля 2017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28.04.2017 № 178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размеры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Сабырбаева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бязанности 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11 " мая 2016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435"/>
        <w:gridCol w:w="1559"/>
        <w:gridCol w:w="1559"/>
        <w:gridCol w:w="940"/>
        <w:gridCol w:w="941"/>
        <w:gridCol w:w="1435"/>
        <w:gridCol w:w="1560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из Республиканского бюджета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одного воспитанников в месяц, тенге
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