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ef8f9" w14:textId="06ef8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Зыряновского района от 17 апреля 2014 года № 30/5-V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Зыряновского района Восточно-Казахстанской области от 29 ноября 2016 года № 10/3-VI. Зарегистрировано Департаментом юстиции Восточно-Казахстанской области 23 декабря 2016 года № 4779. Утратило силу решением маслихата района Алтай Восточно-Казахстанской области от 16 октября 2019 года № 54/2-VI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района Алтай ВосточноКазахстанской области от 16.10.2019 </w:t>
      </w:r>
      <w:r>
        <w:rPr>
          <w:rFonts w:ascii="Times New Roman"/>
          <w:b w:val="false"/>
          <w:i w:val="false"/>
          <w:color w:val="000000"/>
          <w:sz w:val="28"/>
        </w:rPr>
        <w:t>№ 54/2-VI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маслихат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от 17 апреля 2014 года № 30/5-V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3321, опубликовано в газетах "Көктас таңы", "Пульс! Зыряновска" от 22 мая 2014 года № 20)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П.Потапенко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Зыряновского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Л. Гречушникова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10/3-VI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постановлением Правительства Республики Казахстан от 21 мая 2013 года № 504, определяют порядок оказания социальной помощи, установления размеров и определения перечня отдельных категорий нуждающихся граждан. 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Государственная корпорация "Правительство для граждан" (далее-уполномоченная организация)-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специальная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комиссия, создаваемая решением акима Зыряновского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прожиточный минимум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Восточно-Казахстанской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>праздничные дни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дни национальных и государственных праздников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среднедушевой доход семьи (гражданина) – доля совокупного дохода семьи, приходящаяся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уполномоченный орган – государственное учреждение "Отдел занятости и социальных программ Зыряновского района", финансируемый за счет местного бюджета, осуществляющий оказание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 участковая комиссия – комиссия, создаваемая решением акимов городов, поселков, сельских округов для проведения обследования материального положения лиц (семей), обратившихся за социальной помощью,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10) предельный размер – утвержденный максимальный размер социальной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Для целей настоящих Правил под социальной помощью понимается помощь, предоставляемая местным исполнительным органом Зыряновского района (далее МИО) в денежной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20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социальная помощь оказывается в порядке, предусмотренном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Настоящие Правила распространяются на лиц, зарегистрированных на территории Зыряновского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Социальная помощь предоставляется единовременно и (или) периодически (ежемесячно, ежеквартально, 1 раз в полугодие).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>Участковые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специальные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осуществляют свою деятельность на основании положений, утверждаемых акиматом Восточно-Казахстанской области.</w:t>
      </w:r>
    </w:p>
    <w:bookmarkEnd w:id="4"/>
    <w:bookmarkStart w:name="z2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 и установления размеров социальной помощи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категорий получателей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дети сироты и дети, оставшиеся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безнадзорные несовершеннолетние, в том числе с девиантным поведением;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дети от рождения до трех лет с ограниченными возможностями раннего психофизического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лица, со стойкими нарушениями функций организма, обусловленные физическими и (или) умственными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лица, имеющие социально значимые заболевания и заболевания, представляющие опасность для окружающих;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лица неспособные к самообслуживанию, в связи с преклонным возрастом, вследствие перенесенной болезни и (или)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лица, подвергшиеся жестокому обращению, приведшее к социальной дезадаптации и социальной депривации;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бездомные (лица без определенного места жительства);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лица, освобожденные из мест лишения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лица, находящиеся на учете службы пробации уголовно-исполнительной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лица, получившие ущерб вследствие стихийного бедствия или пожара;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 лица (семьи) со среднедушевым доходом семьи, за квартал, предшествующий кварталу обращения, не превышающим установленного порога.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Установить порог среднедушевого дохода лица (семьи) в размере двухкратной величины прожиточного минимума.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 Предельный размер социальной помощи составляет 50 (пятьдесят) месячных расчетных показателей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Ежемесячная социальная помощь без учета доходов оказывается лицам, имеющим социально значимые заболевания и заболевания, представляющие опасность для окружающих и находящимся на амбулаторном лечении по спискам медицинских учреждений в размере – 2,5 месячных расчетных показателей (сумма назначается по фактическому получению лечения);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Единовременная социальная помощь к памятным датам и праздничным дням предоставляется следующим категориям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День вывода войск с территории Афганистана, день памяти воинов- интернационалистов- 15 февраля-участникам боевых действий на территории других государств-50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Международный женский день – 8 марта: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многодетным матерям, награжденным подвеской "Алтын алқа", орденами "Материнская слава" I и II степени или ранее получившим звание "Мать-героиня" - 5,05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многодетным матерям, награжденным подвеской "Күміс алқа" - 5,05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многодетным семьям, имеющим четырех и более совместно проживающих несовершеннолетних детей – 5,05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Международный день Памяти жертв радиационных аварий и катастроф – 26 апреля – лицам, принимавшим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и учениях – 50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День Победы – 9 Мая: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инвалидам и участникам Великой Отечественной войны – 50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военнослужащим, а также лицам начальствующего и рядового состава органов внутренних дел и государственной безопасности бывшего Союза ССР, проходившим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– 50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входившим в состав действующей армии в период Великой Отечественной войны, либо находившимся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– 50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лицам, которым в период Великой Отечественной войны находились в составе частей, штабов и учреждений, входивших в состав действующей армии и флота в качестве сыновей (воспитанников) полков и юнг –50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лицам, принимавшим участие в боевых действиях против фашистской Германии и еҰ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– 50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работникам спецформирований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Главсевморпути, переведенных в период Великой Отечественной войны на положение военнослужащих и выполнявших задачи в интересах действующей армии и флота в пределах тыловых границ действующих фронтов, оперативных зон флотов, а также членов экипажей судов транспортного флота, интернированных в начале Великой Отечественной войны в портах других государств – 50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гражданам, работавшим в период блокады в городе Ленинграде на предприятиях, в учреждениях и организациях города и награжденные медалью "За оборону Ленинграда" и знаком "Житель блокадного Ленинграда" – 50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50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супругам военнослужащих, погибших во время Великой Отечественной войны, не вступившим в повторный брак – 50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награжденным орденами и медалями бывшего Союза ССР за самоотверженный труд и безупречную воинскую службу в тылу в годы Великой Отечественной войны – 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лицам, приравненным по льготам и гарантиям к инвалидам Великой Отечественной войны - 50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День Конституции Республики Казахстан- 30 августа- лицам, которым назначены пенсии за особые заслуги перед Республикой Казахстан - 10,6 месячных расчетных показателей.</w:t>
      </w:r>
    </w:p>
    <w:bookmarkEnd w:id="6"/>
    <w:bookmarkStart w:name="z6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7"/>
    <w:bookmarkStart w:name="z6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Социальная помощь к памятным датам и праздничным дням оказывается, по спискам, утверждаемым акиматом Зыряновского района по представлению уполномоченной организации без истребования заявлений и без подтверждения доходов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поселка, сельского округа представляет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оказания социальной помощи, установлению размеров и определения перечня категорий нуждающихся граждан, утвержденных постановлением Правительства Республики Казахстан от 31 мая 2013 года № 504;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сведения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акт и/или документ, подтверждающий наступление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Лицам (семьям), находящимся в трудной жизненной ситуации, вследствие стихийного бедствия и пожара, заявление подается в течение трех месяцев со дня наступления события.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Документы представляются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При поступлении заявления на оказание социальной помощи при наступлении трудной жизненной ситуации уполномоченный орган или аким поселка,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оказания социальной помощи, установлению размеров и определения перечня категорий, нуждающихся граждан, утвержденных постановлением Правительства Республики Казахстан от 31 мая 2013 года №.504 и направляет их в уполномоченный орган или акиму поселка,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Аким поселка,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19. Уполномоченный орган в течение одного рабочего дня со дня поступления документов от участковой комиссии или акима поселка,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пунктах 17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поселка,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24. 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выявления недостоверных сведений, представленных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отказа, уклонения заявителя от проведения обследования материального положения лица (семьи);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превышения размера среднедушевого дохода лица (семьи) установленного порога для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25. Финансирование расходов на предоставление социальной помощи осуществляется в пределах средств, предусмотренных местным бюджетом на текущий финансовый год.</w:t>
      </w:r>
    </w:p>
    <w:bookmarkEnd w:id="8"/>
    <w:bookmarkStart w:name="z8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9"/>
    <w:bookmarkStart w:name="z8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смерти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выезда получателя на постоянное проживание за пределы Зыряновского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направления получателя на проживание в государственные медико-социальные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выявления недостоверных сведений, представленных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Выплата социальной помощи прекращается с месяца наступления указанных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10"/>
    <w:bookmarkStart w:name="z9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11"/>
    <w:bookmarkStart w:name="z9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