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87f72" w14:textId="ac87f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Бородулихинского районного маслихата от 23 декабря 2015 года № 38-2-V "О бюджете Бородулихинского района на 2016-2018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Бородулихинского района Восточно-Казахстанской области от 22 августа 2016 года № 5-5-VI. Зарегистрировано Департаментом юстиции Восточно-Казахстанской области 02 сентября 2016 года № 4664. Утратило силу - решением Бородулихинского районного маслихата Восточно-Казахстанской области от 23 декабря 2016 года № 8-2-VI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–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Бородулихинского районного маслихата Восточно-Казахстанской области от 23.12.2016 № 8-2-VI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Бородулихинский районный маслихат Восточно-Казахстанской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Бородулихинского районного маслихата "О бюджете Бородулихинского района на 2016-2018 годы" от 23 декабря 2015 года № 38-2-V (зарегистрировано в Реестре государственной регистрации нормативных правовых актов за номером 4338, опубликован в районной газете "Пульс района" от 22 января 2016 года № 4 (6937), "Аудан тынысы" от 22 января 2016 года № 04 (618)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подпункт 1)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"доходы – 3913836,5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налоговые поступления 899844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неналоговые поступления – 11626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основного капитала – 26778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трансфертов – 2975588,5 тысяч тенге";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подпункт 2)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"затраты – 3915454,2 тысяч тенге";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"Утвердить по администраторам бюджетных программ 123 "Аппарат акима района в городе, города районного значения, поселка, села, сельского округа" на 2016 год объем расходов в общей сумме 286882 тысяч тенге.";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дополнить приложением 13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Председатель сессии,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Майжанов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Бородулихинского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августа 2016 года № 5-5-VI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Бородулихинского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декабря 2015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38-2-V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Бородулихинский районный бюджет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4"/>
        <w:gridCol w:w="1214"/>
        <w:gridCol w:w="1214"/>
        <w:gridCol w:w="4929"/>
        <w:gridCol w:w="372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3913836,5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899844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подоходный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Налоги на собственность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Вознаграждение по кредитам, выданным из государственного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основного капитала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2975588,5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2975588,5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2975588,5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1"/>
        <w:gridCol w:w="464"/>
        <w:gridCol w:w="1127"/>
        <w:gridCol w:w="1127"/>
        <w:gridCol w:w="5669"/>
        <w:gridCol w:w="295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3915454,2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финансов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постприватизационная деятельность и регулирование споров, связанных с этим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Планирование и статистическая деятельность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 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промышленности и туризма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Предупреждение и ликвидация чрезвычайных ситуаций масштаба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2540334,5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2224815,5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2184109,5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2147236,5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Ежемесячная выплата денежных средств опекунам (попечителям) на содержание ребенка сироты (детей-сирот), и ребенка (детей), оставшегося без попечения родителей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266508,5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185487,5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185487,5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43847,5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 обслуживания пенсионеров 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2012-2018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 города областного 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207304,2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61414,2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46052,2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развития языков,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подведомственных государственных учреждений и организаций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земельных отношений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регулирования земельных отношений на территории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села,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 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Обслуживание долга местных исполнительных органов по выплате вознаграждений и иных платежей по займам из областного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30096,3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 .Чистое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для реализации мер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-30758,7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30758,7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Бородулихинского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22 августа 2016 года № 5-5-VI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Бородулихинского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декабря 2015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38-2-V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Затраты по коду программы 123.001. "Услуги по обеспечению деятельности акима района в городе, города районного значения, поселка, села, сельского округа" в разрезе аппаратов сельских (поселковых) округов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2"/>
        <w:gridCol w:w="3668"/>
        <w:gridCol w:w="6280"/>
      </w:tblGrid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аппаратов сельских (поселковых)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Андреевского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Бородулихинского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Бакинского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Бель-Агачского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Дмитриевского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Жерновского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Жезкентского поселкового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Зубаирского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Красноярского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Ленинского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Новопокровского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Новодворовского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Новошульбинского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Переменовского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Петропавловского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Подборного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Степного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Таврического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Бородулихинского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августа 2016 года № 5-5-VI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Бородулихинского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декабря 2015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38-2-V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Затраты по коду программы 123.013. "Обеспечение функционирования автомобильных дорог в городах районного значения, поселках, (селах, сельских округах" в разрезе аппаратов сельских (поселковых) округов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55"/>
        <w:gridCol w:w="3985"/>
        <w:gridCol w:w="5760"/>
      </w:tblGrid>
      <w:tr>
        <w:trPr>
          <w:trHeight w:val="30" w:hRule="atLeast"/>
        </w:trPr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аппаратов сельских (поселковых)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Жерновского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Красноярского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Ленинского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Новопокровского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Переменовского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Подборного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Степного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Таврического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Бородулихинского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Бакинского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Бель-Агачского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Новошульбинского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Бородулихинского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августа 2016 года № 5-5-VI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Бородулихинского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декабря 2015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38-2-V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Затраты по коду программы 123.027. "Ремонт и благоустройство объектов в рамках развития городов и сельских населенных пунктов по Дорожной карте занятости 2020" в разрезе аппаратов сельских (поселковых) округов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06"/>
        <w:gridCol w:w="4821"/>
        <w:gridCol w:w="5673"/>
      </w:tblGrid>
      <w:tr>
        <w:trPr>
          <w:trHeight w:val="30" w:hRule="atLeast"/>
        </w:trPr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аппаратов сельских (поселковых)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Жезкентского поселкового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Новопокровского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Подборного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Бородулихинского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Бель-Агачского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Новошульбинского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