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d08f" w14:textId="ad1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2015 года № 43/312-V "О бюджете Аягозского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ноября 2016 года № 7/56-VI. Зарегистрировано Департаментом юстиции Восточно-Казахстанской области 2 декабря 2016 года № 4747.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2015 года № 43/312-V "О бюджете Аягозского района на 2016-2018 годы" (зарегистрировано в Реестре государственной регистрации нормативных правовых актов за номером 4341, опубликовано в газете "Аягөз жаңалықтары" от 23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7323511,9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3602024,5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18822,1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3689610,3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7802154,4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270692,0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274349,0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- 749334,5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749334,5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7/56 -VI от 25 ноября 2016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43/312 -V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"/>
        <w:gridCol w:w="770"/>
        <w:gridCol w:w="436"/>
        <w:gridCol w:w="770"/>
        <w:gridCol w:w="6938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"/>
        <w:gridCol w:w="394"/>
        <w:gridCol w:w="999"/>
        <w:gridCol w:w="999"/>
        <w:gridCol w:w="999"/>
        <w:gridCol w:w="5552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