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606f76" w14:textId="b606f7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Восточно-Казахстанского областного маслихата от 21 декабря 2009 года № 17/225-IV "О ставках платы за пользование водными ресурсами поверхностных источников Восточно-Казахстанской области"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Восточно-Казахстанского областного маслихата от 5 октября 2016 года № 6/58-VI. Зарегистрировано Департаментом юстиции Восточно-Казахстанской области 4 ноября 2016 года № 4730. Утратило силу решением Восточно-Казахстанского областного маслихата от 29 сентября 2026 года № 31/274-VIII (вводится в действие по истечении десяти календарных дней после дня его первого официального опубликования)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Утратило силу решением Восточно-Казахстанского областного маслихата от 29.09.2026 </w:t>
      </w:r>
      <w:r>
        <w:rPr>
          <w:rFonts w:ascii="Times New Roman"/>
          <w:b w:val="false"/>
          <w:i w:val="false"/>
          <w:color w:val="000000"/>
          <w:sz w:val="28"/>
        </w:rPr>
        <w:t>№ 31/274-VIII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РЦПИ.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В тексте документа сохранена пунктуация и орфография оригинала.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487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от 10 декабря 2008 года "О налогах и других обязательных платежах в бюджет" (Налоговый кодекс), </w:t>
      </w:r>
      <w:r>
        <w:rPr>
          <w:rFonts w:ascii="Times New Roman"/>
          <w:b w:val="false"/>
          <w:i w:val="false"/>
          <w:color w:val="000000"/>
          <w:sz w:val="28"/>
        </w:rPr>
        <w:t>статьей 38</w:t>
      </w:r>
      <w:r>
        <w:rPr>
          <w:rFonts w:ascii="Times New Roman"/>
          <w:b w:val="false"/>
          <w:i w:val="false"/>
          <w:color w:val="000000"/>
          <w:sz w:val="28"/>
        </w:rPr>
        <w:t xml:space="preserve"> Водного кодекса Республики Казахстан от 9 июля 2003 года,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от 23 января 2001 года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и.о. Министра сельского хозяйства Республики Казахстан от 14 апреля 2009 года № 223 "Об утверждении методики расчета платы за пользование водными ресурсами поверхностных источников" (зарегистрировано в Реестре государственной регистрации нормативных правовых актов за № 5675) Восточно-Казахстанский областной маслихат </w:t>
      </w:r>
      <w:r>
        <w:rPr>
          <w:rFonts w:ascii="Times New Roman"/>
          <w:b/>
          <w:i w:val="false"/>
          <w:color w:val="000000"/>
          <w:sz w:val="28"/>
        </w:rPr>
        <w:t>РЕШИЛ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Восточно-Казахстанского областного маслихата от 21 декабря 2009 № 17/225-IV "О ставках платы за пользование водными ресурсами поверхностных источников Восточно-Казахстанской области" (зарегистрировано в Реестре государственной регистрации нормативных правовых актов за № 2523, опубликовано в газетах "Дидар" от 1 февраля 2010 года № 16, "Рудный Алтай" от 2 февраля 2010 года № 16) следующие изменения: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в заголовок внесены изменения на казахском языке, </w:t>
      </w:r>
      <w:r>
        <w:rPr>
          <w:rFonts w:ascii="Times New Roman"/>
          <w:b w:val="false"/>
          <w:i w:val="false"/>
          <w:color w:val="000000"/>
          <w:sz w:val="28"/>
        </w:rPr>
        <w:t>текст</w:t>
      </w:r>
      <w:r>
        <w:rPr>
          <w:rFonts w:ascii="Times New Roman"/>
          <w:b w:val="false"/>
          <w:i w:val="false"/>
          <w:color w:val="000000"/>
          <w:sz w:val="28"/>
        </w:rPr>
        <w:t xml:space="preserve"> на русском языке не изменяется;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в пункт 1 внесены изменения на казахском языке, </w:t>
      </w:r>
      <w:r>
        <w:rPr>
          <w:rFonts w:ascii="Times New Roman"/>
          <w:b w:val="false"/>
          <w:i w:val="false"/>
          <w:color w:val="000000"/>
          <w:sz w:val="28"/>
        </w:rPr>
        <w:t>текст</w:t>
      </w:r>
      <w:r>
        <w:rPr>
          <w:rFonts w:ascii="Times New Roman"/>
          <w:b w:val="false"/>
          <w:i w:val="false"/>
          <w:color w:val="000000"/>
          <w:sz w:val="28"/>
        </w:rPr>
        <w:t xml:space="preserve"> на русском языке не изменяется;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2. Настоящее решение вводится в действие по истечении десяти календарных дней после дня его первого официального опубликования.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Председатель сессии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Солдатов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Секретарь Восточно-Казахстанского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областного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В. Головатюк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Восточно-Казахстанского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областного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5 октября 2016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6/58-VI</w:t>
            </w:r>
          </w:p>
        </w:tc>
      </w:tr>
    </w:tbl>
    <w:bookmarkStart w:name="z8" w:id="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Ставки платы за пользование водными ресурсами поверхностных источников Восточно-Казахстанской области </w:t>
      </w:r>
    </w:p>
    <w:bookmarkEnd w:id="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специального водопользования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Ставки платы, тенге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 реки Иртыш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Жилищно-эксплуатационные и коммунальные услуги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98,3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включая теплоэнергетику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79,6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Прудовые хозяйства, осуществляющие забор из водных источников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79,6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Гидроэнергетика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кВт.час.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Водный транспорт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т. км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 рек и озер Балхаш и Алаколь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Жилищно-эксплуатационные и коммунальные услуги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включая теплоэнергетику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249,7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71,8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Прудовые хозяйства, осуществляющие забор из водных источников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68,7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Гидроэнергетика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кВт.час.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Водный транспорт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т. км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