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79a37a" w14:textId="979a37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некоторые постановления Восточно-Казахстанского областного акимата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29 августа 2016 года № 272. Зарегистрировано Департаментом юстиции Восточно-Казахстанской области 30 сентября 2016 года № 4681. Утратило силу постановлением Восточно-Казахстанского областного акимата от 26 марта 2020 года № 97</w:t>
      </w:r>
    </w:p>
    <w:p>
      <w:pPr>
        <w:spacing w:after="0"/>
        <w:ind w:left="0"/>
        <w:jc w:val="both"/>
      </w:pPr>
      <w:bookmarkStart w:name="z2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Восточно-Казахстанского областного акимата от 26.03.2020 </w:t>
      </w:r>
      <w:r>
        <w:rPr>
          <w:rFonts w:ascii="Times New Roman"/>
          <w:b w:val="false"/>
          <w:i w:val="false"/>
          <w:color w:val="000000"/>
          <w:sz w:val="28"/>
        </w:rPr>
        <w:t>№ 97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19 января 2016 года № 15 "О внесении изменений в некоторые приказы Министра сельского хозяйства Республики Казахстан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(зарегистрированным в Реестре государственной регистрации нормативных правовых актов за номером 13337) Восточно-Казахстанский областной акимат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 Внести в некоторые постановления Восточно-Казахстанского областного акимата изменения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Восточно-Казахстанской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"29" августа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272 </w:t>
            </w:r>
          </w:p>
        </w:tc>
      </w:tr>
    </w:tbl>
    <w:bookmarkStart w:name="z6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постановлений Восточно-Казахстанского областного акимата, в которые вносятся изменения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постановлении Восточно-Казахстанского областного акимата "Об утверждении регламента государственной услуги "Субсидирование стоимости затрат на возделывание сельскохозяйственных культур в защищенном грунте" от 22 сентября 2015 года № 246 (зарегистрированное в Реестре государственной регистрации нормативных правовых актов за номером 4195, опубликованное в газетах "Дидар" от 31 декабря 2015 года № 151 (17240), "Рудный Алтай" от 31 декабря 2015 года № 153 (19752):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стоимости затрат на возделывание сельскохозяйственных культур в защищенном грунте",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В постановлении Восточно-Казахстанского областного акимата "Об утверждении регламента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 от 2 октября 2015 года № 260 (зарегистрированное в Реестре государственной регистрации нормативных правовых актов за номером 4180, опубликованное в газетах "Дидар" от 8 января 2016 года № 3 (17241), "Рудный Алтай" от 9 января 2016 года № 2 (19754):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культур",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В постановлении Восточно-Казахстанского областного акимата "Об утверждении регламента государственной услуги "Субсидирование стоимости затрат на закладку и выращивание (в том числе восстановление) многолетних насаждений плодово-ягодных культур и винограда" от 12 октября 2015 года № 271 (зарегистрированное в Реестре государственной регистрации нормативных правовых актов за номером 4232, опубликованное в газетах "Дидар" от 15 декабря 2015 года № 144 (17233), "Рудный Алтай" от 14 декабря 2015 года № 147 (19746):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стоимости затрат на закладку и выращивание (в том числе восстановление) многолетних насаждений плодово-ягодных культур и винограда",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В постановлении Восточно-Казахстанского областного акимата "Об утверждении регламента государственной услуги "Субсидирование стоимости удобрений (за исключением органических)" от 16 ноября 2015 года № 301 (зарегистрированное в Реестре государственной регистрации нормативных правовых актов за номером 4263, опубликованное в газетах "Дидар" от 15 января 2016 года № 4 (17244), "Рудный Алтай" от 16 января 2016 года № 5 (19757):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стоимости удобрений (за исключением органических)",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перечню постановлений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акимата, в которые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вносятся изменения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22 сентября 2015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246</w:t>
            </w:r>
          </w:p>
        </w:tc>
      </w:tr>
    </w:tbl>
    <w:bookmarkStart w:name="z1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стоимости затрат на возделывание сельскохозяйственных культур в защищенном грунте"</w:t>
      </w:r>
    </w:p>
    <w:bookmarkEnd w:id="3"/>
    <w:bookmarkStart w:name="z1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"/>
    <w:bookmarkStart w:name="z1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"Субсидирование стоимости затрат на возделывание сельскохозяйственных культур в защищенном грунте" (далее - государственная услуга) оказывается местными исполнительными органами области, районов и городов областного значения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заявок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"Государственная корпорация "Правительство для граждан" (далее - Государственная корпорация).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предоставление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услугополучателей.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через Государственную корпорацию услугополучателю направляется уведомление на бумажном носителе с решением о назначении/не назначении субсидии, подписанное уполномоченным лицом услугодателя,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"Субсидирование стоимости затрат на возделывание сельскохозяйственных культур в защищенном грунте", утвержденному приказом Министра сельского хозяйства Республики Казахстан от 8 мая 2015 года № 4-1/428 (зарегистрированным в Реестре государственной регистрации нормативных правовых актов за номером 11432) (далее - Стандарт).</w:t>
      </w:r>
    </w:p>
    <w:bookmarkEnd w:id="5"/>
    <w:bookmarkStart w:name="z2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"/>
    <w:bookmarkStart w:name="z2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предоставления государственной услуги при обращении услугополучателя является заявка установленной формы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 и длительность ее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1 - акимом района, города областного значения создается межведомственная комиссия (далее - МВК).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Рабочим органом МВК является отдел сельского хозяйства района, города областного значения (далее - отдел);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2 - отдел устанавливает сроки представления заявки на включение в список получателей субсидий, а также в официальных печатных изданиях опубликовывает информацию о начале и окончании приема заявок, порядке работы МВК и другие необходимые сведения;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3 - решением местного исполнительного органа области устанавливаются нормы и объемы субсидий по районам, городам областного значения;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4 - прием и регистрация отделом заявки и документов от услугополучателя, предусмотренных пунктом 9 Стандарта. Длительность выполнения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5 - отдел проверяет представленные услугополучателем документы и вносит на рассмотрение МВК. Длительность выполнения -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6 - МВК рассматривает представленные отделом документы услугополучателей и составляет список претендующих на получение субсидий, распределяет доведенные району (городу областного значения) объемы субсидирования. Длительность выполнения -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7 - после завершения посевной компании услугополучатель представляет в отдел письменную информацию о завершении посевной компании с указанием фактических площадей и сроков сева по видам культур;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8 - после завершения установленного оптимального срока сева отдел организует выезд членов МВК в хозяйства с целью проверки. Длительность выполнения - в течение 10 (десяти)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9 - по итогам проверок членами МВК составляется акт приемки посевов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 субсидирования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 и стоимости затрат на возделывание сельскохозяйственных культур в защищенном грунте, утвержденным приказом исполняющего обязанности Министра сельского хозяйства Республики Казахстан от 27 февраля 2015 года № 4-3/177 (зарегистрированным в Реестре государственной регистрации нормативных правовых актов за номером 11094) (далее - Правила). Длительность выполнения -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10 - МВК на основании акта приемки и представленных услугополучателем в отдел документов составляет окончательный список услугополучателей на получение субсидий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 (далее - список) и направляет его на утверждение акиму района, а по городам областного значения - акиму города. Длительность выполнения - в течение 5 (пяти) рабочих дней после проведения последней приемки посевов;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11 - аким района (города областного значения) утверждает список. Длительность выполнения -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12 - отдел представляет в управление услугодателя утвержденный акимами районов (городов областного значения) список, акты приемки и справку банка второго уровня о наличии банковского счета с указанием его номера в одном экземпляре для представления в органы казначейства. Длительность выполнения -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13 - управление услугодателя проверяет соответствие представленных документов и формирует ведомость на выплату субсидий услугополучателям, лизингодателям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Правилам, и счета к оплате. Длительность выполнения -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14 - управление услугодателя предоставляет в территориальное подразделение казначейства платежные документы к оплате в двух экземплярах. Длительность выполнения - в течение 3 (трех)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документов услугодателю, в Государственную корпорацию - 37 (тридцать 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Результатом процедуры (действия) по оказанию государственной услуги по действию 1, указанному в пункте 5 настоящего регламента, является создание МВК, которое служит основанием для начала выполнения действия 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2,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публикация порядка работы МВК в официальных печатных изданиях, которая служит основанием для выполнения действия 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3, указанного в пункте 5 настоящего регламента, является установление норм и объемов субсидий по районам, городам областного значения, которые служат основанием для выполнения действия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4, указанного в пункте 5 настоящего регламента, являются принятые заявки и документы услугополучателя, которые служат основанием для выполнения действия 5.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5, указанного в пункте 5 настоящего регламента, являются проверка документов услугополучателя и представление на рассмотрение МВК, которые служат основанием для выполнения действия 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6, указанного в пункте 5 настоящего регламента, является список претендующих на получение субсидий, который служит основанием для выполнения действия 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7, указанного в пункте 5 настоящего регламента, является информация от услугополучателя о завершении посевной компании, которая служит основанием для выполнения действия 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8, указанного в пункте 5 настоящего регламента, является выезд членов МВК с целью проверки, который служит основанием для выполнения действия 9.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9, указанного в пункте 5 настоящего регламента, является составление акта приемки посевов, который служит основанием для выполнения действия 10.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10, указанного в пункте 5 настоящего регламента, является составление окончательного списка, который служит основанием для выполнения действия 11.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11, указанного в пункте 5 настоящего регламента, является утверждение акимом района окончательного списка, который служит основанием для выполнения действия 12.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12, указанного в пункте 5 настоящего регламента, является представление в управление документов, которое служит основанием для выполнения действия 13.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13, указанного в пункте 5 настоящего регламента, является формирование ведомости на выплату субсидий услугополучателям, лизингодателям по форме, согласно приложению 4 к Правилам, и счета к оплате, которые служат основанием для выполнения действия 14.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14,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предоставление платежных документов к оплате в территориальное подразделение казначейства.</w:t>
      </w:r>
    </w:p>
    <w:bookmarkEnd w:id="7"/>
    <w:bookmarkStart w:name="z6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"/>
    <w:bookmarkStart w:name="z6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аким района, города областного значения;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МВК;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отдел;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управление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территориальное подразделение казначейства.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акимом района, города областного значения создается МВК;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отдел устанавливает сроки представления заявки на включение в список получателей субсидий, а также в официальных печатных изданиях опубликовывает информацию о начале и окончании приема заявок, порядке работы МВК и другие необходимые сведения;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решением местного исполнительного органа области устанавливаются нормы и объемы субсидий по районам, городам областного значения;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прием и регистрация отделом заявки и документов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отдел проверяет представленные услугополучателем документы и вносит на рассмотрение МВК. Длительность выполнения -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МВК рассматривает представленные отделом документы услугополучателей и составляет список претендующих на получение субсидий, распределяет доведенные району (городу областного значения) объемы субсидирования. Длительность выполнения -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после завершения посевной компании услугополучатель представляет в отдел письменную информацию о завершении посевной компании с указанием фактических площадей и сроков сева по видам культур;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после завершения установленного оптимального срока сева отдел организует выезд членов МВК в хозяйства с целью проверки. Длительность выполнения - в течение 10 (десяти)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по итогам проверок членами МВК составляется акт приемки посевов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Правилам. Длительность выполнения -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10) МВК на основании акта приемки и представленных услугополучателем в отдел документов составляет окончательный список услугополучателей на получение субсидий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Правилам, и направляет его на утверждение акиму района, а по городам областного значения - акиму города. Длительность выполнения - в течение 5 (пяти) рабочих дней после проведения последней приемки посевов;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аким района (города областного значения) утверждает список. Длительность выполнения -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отдел представляет в управление услугодателя утвержденный акимами районов (городов областного значения) список, акты приемки и справку банка второго уровня о наличии банковского счета с указанием его номера в одном экземпляре для представления в органы казначейства. Длительность выполнения -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13) управление услугодателя проверяет соответствие представленных документов, и формирует ведомость на выплату субсидий услугополучателям, лизингодателям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Правилам, и счета к оплате. Длительность выполнения -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 управление услугодателя предоставляет в территориальное подразделение казначейства платежные документы к оплате в двух экземплярах. Длительность выполнения - в течение 3 (трех)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подаче услугополучателем всех необходимых документов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документов.</w:t>
      </w:r>
    </w:p>
    <w:bookmarkEnd w:id="9"/>
    <w:bookmarkStart w:name="z8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в процессе оказания государственной услуги</w:t>
      </w:r>
    </w:p>
    <w:bookmarkEnd w:id="10"/>
    <w:bookmarkStart w:name="z8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в Государственную корпорацию и предоставляют документы, перечисленные в пункте 9 Стандарта. Длительность обработки запроса услугополучателя – 15 (пятнадцать) минут. Услугополучатель, обратившись в Государственную корпорацию, заполняет бланк заявки на бумажном носителе, указывая наименование государственной услуги, которую необходимо получить.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(оператор) операционного зала Государственной корпорации принимает заявку на бумажном носителе (с прилагаемыми документами).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соблюдении правильности и полноты заполнения заявки на бумажном носителе и предоставления документов по перечню,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(оператор) операционного зала Государственной корпорации регистрирует принятую заявку в интегрированной информационной системе (далее - ИИС) Государственной корпорации и выдает услугополучателю расписку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перечню, утвержденному пунктом 9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Поступившее в накопительный центр заявка (с пакетами документов) фиксируется в системе ИИС Государственной корпорации путем сканирования штрих-кода на расписке.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Реестр передаваемых документов услугодателю формируется в ИИС Государственной корпорации автоматически. Работник (специалист) осуществляет передачу услугодателю распечатанного реестра передаваемых документов в двух экземплярах. Сформированные заявки (с пакетами документов) с двумя экземплярами реестра упаковываются в специальные ящики, опечатываются и направляются услугодателю через курьерскую или иную уполномоченную на это связь, в установленное графиком время, утвержденным руководителем Государственной корпорации. Второй экземпляр реестра возвращается в Государственную корпорацию с отметкой услугодателя в получении.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Готовые к выдаче документы с приложением двух экземпляров реестра доставляются от услугодателя через курьерскую или иную уполномоченную на это связь, в установленное графиком время, утвержденным руководителем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приеме готовых (оформленных) и отказных документов, работник (специалист) накопительного сектора проверяет соответствие представленных услугодателем документов. Второй экземпляр реестра возвращается услугодателю с отметкой в получении, только при наличии всех документов указанных в реестре. В ином случае, в приеме документов отказывается с указанием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Процесс получения результата запроса через Государственную корпорацию: за получением результата оказания государственной услуги услугополучатель обращается после окончания срока оказания государственной услуги. Срок оказания государственной услуги - с момента сдачи документов - 37 (тридцать)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Государственной корпорации выдача готовых документов услугополучателю осуществляется его работником на основании расписки, при предъявлении документа, удостоверяющего личность (либо его представителя по нотариальной доверенности, юридическому лицу - по документу, подтверждающему полномочия).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 - процессов оказания государственной услуги размещается на веб-портале "электронного правительства", интернет - ресурсе услугодателя. </w:t>
      </w:r>
    </w:p>
    <w:bookmarkEnd w:id="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"С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убсидирование 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стоимости затрат на возделывание 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сельскохозяйственных культур в 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защищенном грунте"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</w:tc>
      </w:tr>
    </w:tbl>
    <w:bookmarkStart w:name="z96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"Субсидирование стоимости затрат на возделывание сельскохозяйственных культур в защищенном грунте"</w:t>
      </w:r>
    </w:p>
    <w:bookmarkEnd w:id="12"/>
    <w:bookmarkStart w:name="z9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При оказании государственной услуги через услугодателя</w:t>
      </w:r>
    </w:p>
    <w:bookmarkEnd w:id="13"/>
    <w:bookmarkStart w:name="z9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6858000" cy="1339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3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1235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35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При оказании государственной услуги через Государственную корпорацию</w:t>
      </w:r>
    </w:p>
    <w:bookmarkStart w:name="z10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1283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8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1068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Start w:name="z10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перечню постановлений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которые вносятся изменения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 октября 2015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260 </w:t>
            </w:r>
          </w:p>
        </w:tc>
      </w:tr>
    </w:tbl>
    <w:bookmarkStart w:name="z105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</w:t>
      </w:r>
      <w:r>
        <w:rPr>
          <w:rFonts w:ascii="Times New Roman"/>
          <w:b/>
          <w:i w:val="false"/>
          <w:color w:val="000000"/>
        </w:rPr>
        <w:t>весенне-полевых и уборочных работ, путем субсидирования производства приоритетных культур"</w:t>
      </w:r>
    </w:p>
    <w:bookmarkEnd w:id="19"/>
    <w:bookmarkStart w:name="z10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"/>
    <w:bookmarkStart w:name="z10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 (далее - государственная услуга) оказывается местными исполнительными органами области, районов и городов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заявки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представления результата оказания государственной услуги -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через Государственную корпорацию услугополучателю направляется уведомление с решением о назначении/не назначении субсидии, подписанное уполномоченным лицом услугодателя,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культур", утвержденному приказом Министра сельского хозяйства Республики Казахстан от 6 мая 2015 года № 4-3/423 (зарегистрированным в Реестре государственной регистрации нормативных правовых актов за номером 11705)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через портал услугополучателю направляется уведомление с решением о назначении/не назначении субсидии в "личный кабинет"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21"/>
    <w:bookmarkStart w:name="z118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"/>
    <w:bookmarkStart w:name="z11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предоставления государственной услуги при обращении услугополучателя является заявка установленной формы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 и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1 - акимом района (города областного значения) создается межведомственная комиссия (далее - МВК).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Рабочим органом МВК является отдел сельского хозяйства района (города областного значения) (далее - отдел);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2 - отдел устанавливает сроки представления заявки на включение в список получателей субсидий, а также в официальных печатных изданиях опубликовывает информацию о начале и окончании приема заявок, порядке работы МВК и другие необходимые сведения;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3 - решением местного исполнительного органа области устанавливаются нормы и объемы субсидий по районам (городам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4 - прием и регистрация отделом заявки и документов от услугополучателя, предусмотренных пунктом 9 Стандарта. Длительность выполнения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5 - отдел проверяет представленные услугополучателем документы и вносит на рассмотрение МВК. Длительность выполнения -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6 - МВК рассматривает представленные отделом документы услугополучателей и составляет список претендующих на получение субсидий, распределяет доведенные району (городу областного значения) объемы субсидирования. Длительность выполнения -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7 - после завершения посевной компании услугополучатель представляет в отдел письменную информацию о завершении посевной компании с указанием фактических площадей и сроков сева по видам культур;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8 - после завершения установленного оптимального срока сева отдел организует выезд членов МВК в хозяйства с целью проверки. Длительность выполнения - в течение 10 (десяти)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9 - по итогам проверок членами МВК составляется акт приемки посевов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 субсидирования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 и стоимости затрат на возделывание сельскохозяйственных культур в защищенном грунте, утвержденным приказом исполняющего обязанности Министра сельского хозяйства Республики Казахстан от 27 февраля 2015 года № 4-3/177 (зарегистрированным в Реестре государственной регистрации нормативных правовых актов за номером 11094) (далее - Правила). Длительность выполнения -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10 - МВК на основании акта приемки и представленных услугополучателем в отдел документов составляет окончательный список услугополучателей на получение субсидий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 (далее - список) и направляет его на утверждение акиму района, а по городам областного значения - акиму города. Длительность выполнения - в течение 5 (пяти) рабочих дней после проведения последней приемки посевов;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11 - аким района (города областного значения) утверждает список. Длительность выполнения -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12 - отдел представляет в управление сельского хозяйства области утвержденный акимами районов (городов областного значения) список, акты приемки и справку банка второго уровня о наличии банковского счета с указанием его номера в одном экземпляре для представления в органы казначейства. Длительность выполнения -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13 - управление сельского хозяйства области проверяет соответствие представленных документов и формирует ведомость на выплату субсидий услугополучателям, лизингодателям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Правилам, и счета к оплате. Длительность выполнения -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14 - управление сельского хозяйства области предоставляет в территориальное подразделение казначейства реестр счетов к оплате. Длительность выполнения - в течение 3 (трех)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документов услугодателю, в Государственную корпорацию, а также при обращении на портал - 37 (тридцать 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Результатом процедуры (действия) по оказанию государственной услуги по действию 1, указанному в пункте 5 настоящего регламента является создание МВК, которое служит основанием для начала выполнения действия 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2,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публикация порядка работы МВК в официальных печатных изданиях, которая служит основанием для выполнения действия 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3, указанного в пункте 5 настоящего регламента, является установление норм и объемов субсидий по районам (городам областного значения), которые служат основанием для выполнения действия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4, указанного в пункте 5 настоящего регламента, является принятые заявки и документы услугополучателя, которые служат основанием для выполнения действия 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5, указанного в пункте 5 настоящего регламента, является проверка документов услугополучателя и представление на рассмотрение МВК, которые служат основанием для выполнения действия 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6, указанного в пункте 5 настоящего регламента, является список претендующих на получение субсидий, который служит основанием для выполнения действия 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7, указанного в пункте 5 настоящего регламента, является информация от услугополучателя о завершении посевной компании, которая служит основанием для выполнения действия 8.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8, указанного в пункте 5 настоящего регламента, является выезд членов МВК с целью проверки, который служит основанием для выполнения действия 9.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9, указанного в пункте 5 настоящего регламента, является составление акта приемки посевов, который служит основанием для выполнения действия 10.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10, указанного в пункте 5 настоящего регламента, является составление окончательного списка, который служит основанием для выполнения действия 11.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11, указанного в пункте 5 настоящего регламента, является утверждение акимом района (города областного значения) окончательного списка, который служит основанием для выполнения действия 12.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12, указанного в пункте 5 настоящего регламента, является представление в управление сельского хозяйства области документов, которое служит основанием для выполнения действия 13.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13, указанного в пункте 5 настоящего регламента, является формирование ведомости на выплату субсидий услугополучателям, лизингодателям по форме, согласно приложению 4 к Правилам, и счета к оплате, которые служат основанием для выполнения действия 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14,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предоставление реестра счетов к оплате в территориальное подразделение казначейства.</w:t>
      </w:r>
    </w:p>
    <w:bookmarkEnd w:id="23"/>
    <w:bookmarkStart w:name="z151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"/>
    <w:bookmarkStart w:name="z15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аким района (города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МВК;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отдел;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управление сельского хозяйства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территориальное подразделение казначейства.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акимом района (города областного значения) создается МВК;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отдел устанавливает сроки представления заявки на включение в список получателей субсидий, а также в официальных печатных изданиях опубликовывает информацию о начале и окончании приема заявок, порядке работы МВК и другие необходимые сведения;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решением местного исполнительного органа области устанавливаются нормы и объемы субсидий по районам (городам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прием и регистрация отделом заявки и документов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отдел проверяет представленные услугополучателем документы и вносит на рассмотрение МВК. Длительность выполнения -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МВК рассматривает представленные отделом документы услугополучателей и составляет список претендующих на получение субсидий, распределяет доведенные району (городу областного значения) объемы субсидирования. Длительность выполнения -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после завершения посевной компании услугополучатель представляет в отдел письменную информацию о завершении посевной компании с указанием фактических площадей и сроков сева по видам культур;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после завершения установленного оптимального срока сева отдел организует выезд членов МВК в хозяйства с целью проверки. Длительность выполнения - в течение 10 (десяти)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по итогам проверок членами МВК составляется акт приемки посевов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Правилам. Длительность выполнения -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10) МВК на основании акта приемки и представленных услугополучателем в отдел документов составляет окончательный список услугополучателей на получение субсидий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Правилам, и направляет его на утверждение акиму района, а по городам областного значения - акиму города. Длительность выполнения - в течение 5 (пяти) рабочих дней после проведения последней приемки посевов;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аким района (города областного значения) утверждает список. Длительность выполнения -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отдел представляет в управление сельского хозяйства области утвержденный акимами районов (городов областного значения) список, акты приемки и справку банка второго уровня о наличии банковского счета с указанием его номера в одном экземпляре для представления в органы казначейства. Длительность выполнения -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13) управление сельского хозяйства области проверяет соответствие представленных документов, и формирует ведомость на выплату субсидий услугополучателям, лизингодателям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Правилам, и счета к оплате. Длительность выполнения -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 управление сельского хозяйства области предоставляет в территориальное подразделение казначейства реестр счетов к оплате. Длительность выполнения - в течение 3 (трех) рабочих дней.</w:t>
      </w:r>
    </w:p>
    <w:bookmarkEnd w:id="25"/>
    <w:bookmarkStart w:name="z17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иными услугодателями, а также порядка использования информационных систем в процессе оказания государственной услуги</w:t>
      </w:r>
    </w:p>
    <w:bookmarkEnd w:id="26"/>
    <w:bookmarkStart w:name="z17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и предоставляют документы,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обработки запроса услугополучателя - 20 (двадцать) минут. Услугополучатель, обратившись в Государственную корпорацию, заполняет бланк заявки на бумажном носителе, указывая наименование государственной услуги, которую необходимо получить.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(оператор) операционного зала Государственной корпорации принимает заявку на бумажном носителе (с прилагаемыми документами).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соблюдении правильности и полноты заполнения заявки на бумажном носителе и предоставления документов по перечню, утвержденному пунктом 9 Стандарта, работник (оператор) операционного зала Государственной корпорации регистрирует принятую заявку в интегрированной информационной системе (далее - ИИС) Государственной корпорации и выдает услугополучателю расписку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перечню, утвержденному пунктом 9 Стандарта, работник Государственной корпорации отказывает в приеме заявки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Поступившее в накопительный центр заявка (с пакетами документов) фиксируется в системе ИИС Государственной корпорации путем сканирования штрих-кода на расписке.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Реестр передаваемых документов услугодателю формируется в ИИС Государственной корпорации автоматически. Работник (специалист) осуществляет передачу услугодателю распечатанного реестра передаваемых документов в двух экземплярах. Сформированные заявки (с пакетами документов) с двумя экземплярами реестра упаковываются в специальные ящики, опечатываются и направляются услугодателю через курьерскую или иную уполномоченную на это связь, в установленное графиком время, утвержденным руководителем Государственной корпорации. Второй экземпляр реестра возвращается в Государственную корпорацию с отметкой услугодателя в получении.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Готовые к выдаче документы с приложением двух экземпляров реестра доставляются от услугодателя через курьерскую или иную уполномоченную на это связь, в установленное графиком время, утвержденным руководителем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приеме готовых (оформленных) и отказных документов, работник (специалист) накопительного сектора проверяет соответствие представленных услугодателем документов. Второй экземпляр реестра возвращается услугодателю с отметкой в получении, только при наличии всех документов указанных в реестре. В ином случае, в приеме документов отказывается с указанием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Процесс получения результата запроса через Государственную корпорацию: за получением результата оказания государственной услуги услугополучатель обращается после окончания срока оказания государственной услуги. Срок оказания государственной услуги – с момента сдачи документов - 37 (тридцать семь)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Государственной корпорации выдача готовых документов услугополучателю осуществляется его работником на основании расписки, при предъявлении документа, удостоверяющего личность (либо его представителя по нотариальной доверенности, юридическому лицу - по документу, подтверждающему полномочия).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Порядок обращения и последовательности процедур (действий) услугополучателя и услугодателя,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1 -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2 - проверка на портале срока действия регистрационного свидетельства ЭЦП и отсутствие в списке отозванных (аннулированных) регистрационных свидетельств, а также соответствие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4 -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5 - направление электронного документа (запроса услугополучателя), удостоверенного (подписанного) ЭЦП услугополучателя, через ШЭП в автоматизированное рабочее место регионального шлюза электронного правительства (далее -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3 - проверка услугодателем соответствия приложенных услугополучателем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7 -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 - процессов оказания государственной услуги размещается на веб-портале "электронного правительства", интернет - ресурсе услугодателя.</w:t>
      </w:r>
    </w:p>
    <w:bookmarkEnd w:id="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"Субсидирование повышения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урожайности и качества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продукции растениеводства,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стоимости горюче-смазочных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материалов и других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товарно-материальных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ценностей, необходимых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проведения весенне-полевых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уборочных работ, путем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субсидирования производства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приоритетных культур" </w:t>
            </w:r>
          </w:p>
        </w:tc>
      </w:tr>
    </w:tbl>
    <w:bookmarkStart w:name="z199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28"/>
    <w:bookmarkStart w:name="z20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5702300" cy="1239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123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0"/>
    <w:bookmarkStart w:name="z20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654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"Субсидирование повышения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урожайности и качества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продукции растениеводства,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стоимости горюче-смазочных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материалов и других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товарно-материальных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ценностей, необходимых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проведения весенне-полевых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уборочных работ, путем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субсидирования производства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приоритетных культур" </w:t>
            </w:r>
          </w:p>
        </w:tc>
      </w:tr>
    </w:tbl>
    <w:bookmarkStart w:name="z204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</w:t>
      </w:r>
    </w:p>
    <w:bookmarkEnd w:id="32"/>
    <w:bookmarkStart w:name="z20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При оказании государственной услуги через услугодателя</w:t>
      </w:r>
    </w:p>
    <w:bookmarkEnd w:id="33"/>
    <w:bookmarkStart w:name="z20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6311900" cy="1339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133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607300" cy="1226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226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При оказании государственной услуги через Государственную корпорацию</w:t>
      </w:r>
    </w:p>
    <w:bookmarkEnd w:id="36"/>
    <w:bookmarkStart w:name="z20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1289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8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7343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Start w:name="z21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При оказании государственной услуги через портал</w:t>
      </w:r>
    </w:p>
    <w:bookmarkStart w:name="z21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289800" cy="1257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257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Start w:name="z21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6073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перечню постановлений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 - 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акимата, в которые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вносятся изменения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12 октября 2015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271 </w:t>
            </w:r>
          </w:p>
        </w:tc>
      </w:tr>
    </w:tbl>
    <w:bookmarkStart w:name="z218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стоимости затрат на закладку и выращивание (в том числе восстановление) многолетних насаждений плодово-ягодных культур и винограда"</w:t>
      </w:r>
    </w:p>
    <w:bookmarkEnd w:id="42"/>
    <w:bookmarkStart w:name="z219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3"/>
    <w:bookmarkStart w:name="z22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"Субсидирование стоимости затрат на закладку и выращивание (в том числе восстановление) многолетних насаждений плодово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ягодных культур и винограда"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государственная услуга) оказывается местными исполнительными органами области, районов и городов областного значения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заявок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"Государственная корпорация "Правительство для граждан" (далее - Государственная корпорация).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предоставление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услугополучателей.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через Государственную корпорацию услугополучателю направляется уведомление на бумажном носителе с решением о назначении/не назначении субсидии, подписанное уполномоченным лицом услугодателя,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"Субсидирование стоимости затрат на закладку и выращивание (в том числе восстановление) многолетних насаждений плодово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ягодных культур и винограда", утвержденного приказом Министра сельского хозяйства Республики Казахстан от 28 апреля 2015 года № 4-1/379 (зарегистрированным в Реестре государственной регистрации нормативных правовых актов за номером 11278) (далее - Стандарт).</w:t>
      </w:r>
    </w:p>
    <w:bookmarkEnd w:id="44"/>
    <w:bookmarkStart w:name="z22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5"/>
    <w:bookmarkStart w:name="z22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документов услугополучателя (либо его представителя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канцелярия услугодателя принимает и регистрирует заявку услугополучателя, предусмотренную пунктом 9 Стандарта. Длительность выполнения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2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отдел районов и городов областного значения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Отдел) рассматривает заявку услугополучателя на соответствие требованиям и основаниям, предусмотренным Правилами субсидирования стоимости затрат на закладку и выращивание (в том числе восстановление) многолетних насаждений плодово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ягодных культур и винограда,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27 февраля 2015 года № 4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1/168 (зарегистрированным в Реестре государственной регистрации нормативных правовых актов за номером 11151)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Правила), вносит заявку услугополучателя, соответствующую требованиям Правил, межведомственной комиссии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Комиссия). Длительность выполнения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Комиссия с выездом на место составляет: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акт обследования закладки многолетних насаждений плодово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ягодных культур и винограда, а также соответствия рабочему проекту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акт обследования выращивания многолетних насаждений плодово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ягодных культур и винограда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Правилам. Длительность выполнения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4 - Комиссия принимает протокольное решение о предоставлении либо отказе в предоставлении субсидий. Длительность выполнения </w:t>
      </w:r>
      <w:r>
        <w:rPr>
          <w:rFonts w:ascii="Times New Roman"/>
          <w:b/>
          <w:i w:val="false"/>
          <w:color w:val="000000"/>
          <w:sz w:val="28"/>
        </w:rPr>
        <w:t xml:space="preserve">- </w:t>
      </w:r>
      <w:r>
        <w:rPr>
          <w:rFonts w:ascii="Times New Roman"/>
          <w:b w:val="false"/>
          <w:i w:val="false"/>
          <w:color w:val="000000"/>
          <w:sz w:val="28"/>
        </w:rPr>
        <w:t>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</w:t>
      </w:r>
      <w:r>
        <w:rPr>
          <w:rFonts w:ascii="Times New Roman"/>
          <w:b/>
          <w:i w:val="false"/>
          <w:color w:val="000000"/>
          <w:sz w:val="28"/>
        </w:rPr>
        <w:t xml:space="preserve"> -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Отдел направляет заявку вместе с копией соответствующего акта и копией протокольного решения Комиссии в управление услугодателя (далее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Управление). Длительность выполнения</w:t>
      </w:r>
      <w:r>
        <w:rPr>
          <w:rFonts w:ascii="Times New Roman"/>
          <w:b/>
          <w:i w:val="false"/>
          <w:color w:val="000000"/>
          <w:sz w:val="28"/>
        </w:rPr>
        <w:t xml:space="preserve"> 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6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Управление предоставляет в территориальное подразделение казначейства платежные документы к оплате. Длительность выполнения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 оказания государственной услуги с момента сдачи документов услугодателю, в Государственную корпорацию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11 (одиннадцать)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действия 1,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принятые заявки услугополучателя, которые служат основанием для выполнения действия 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2, указанного в пункте 5 настоящего регламента, является внесение заявки услугополучателя, соответствующей требованиям Правил, Комиссии, которое служит основанием для выполнения действия 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3, указанного в пункте 5 настоящего регламента, является составление акта обследования закладки многолетних насаждений плодово-ягодных культур и винограда, акта обследования выращивания многолетних насаждений плодово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ягодных культур и винограда, которые служат основанием для выполнения действия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4, указанного в пункте 5 настоящего регламента, является протокольное решение о предоставлении либо отказе в предоставлении субсидий, которое служит основанием для выполнения действия 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5, указанного в пункте 5 настоящего регламента, является направление заявки вместе с копией соответствующего акта и копией протокольного решения Комиссии в Управление, которое служит основанием для выполнения действия 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6,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предоставление платежных документов к оплате в территориальное подразделение казначейства.</w:t>
      </w:r>
    </w:p>
    <w:bookmarkEnd w:id="46"/>
    <w:bookmarkStart w:name="z246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7"/>
    <w:bookmarkStart w:name="z24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Отдел;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Управление;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территориальное подразделение казначейства.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прием и регистрация канцелярией Отдела заявки услугополучателя, предусмотренной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Отдел рассматривает заявку услугополучателя на соответствие требованиям Правил, вносит заявку услугополучателя, соответствующую требованиям Правил, Комиссии. Длительность выполнения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Комиссия с выездом на место составляет: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акт обследования закладки многолетних насаждений плодово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ягодных культур и винограда, а также соответствия рабочему проекту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акт обследования выращивания многолетних насаждений плодово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ягодных культур и винограда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Правилам. Длительность выполнения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Комиссия принимает протокольное решение о предоставлении либо отказе в предоставлении субсидий. Длительность выполнения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Отдел направляет заявку услугополучателя вместе с копией соответствующего акта и копией протокольного решения Комиссии в Управление. Длительность выполнения </w:t>
      </w:r>
      <w:r>
        <w:rPr>
          <w:rFonts w:ascii="Times New Roman"/>
          <w:b/>
          <w:i w:val="false"/>
          <w:color w:val="000000"/>
          <w:sz w:val="28"/>
        </w:rPr>
        <w:t xml:space="preserve">- </w:t>
      </w:r>
      <w:r>
        <w:rPr>
          <w:rFonts w:ascii="Times New Roman"/>
          <w:b w:val="false"/>
          <w:i w:val="false"/>
          <w:color w:val="000000"/>
          <w:sz w:val="28"/>
        </w:rPr>
        <w:t>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Управление предоставляет в территориальное подразделение казначейства платежные документы к оплате. Длительность выполнения 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подаче услугополучателем всех необходимых документов подтверждением принятия заявки на бумажном носителе является отметка на его копии о регистрации в канцелярии услугодателя с указанием даты и времени приема документов.</w:t>
      </w:r>
    </w:p>
    <w:bookmarkEnd w:id="48"/>
    <w:bookmarkStart w:name="z262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в процессе оказания государственной услуги</w:t>
      </w:r>
    </w:p>
    <w:bookmarkEnd w:id="49"/>
    <w:bookmarkStart w:name="z26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и предоставляют документы,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обработки запроса услугополучателя - 20 (двадцать) минут. Услугополучатель, обратившись в Государственную корпорацию, заполняет бланк заявки на бумажном носителе, указывая наименование государственной услуги, которую необходимо получить.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(оператор) операционного зала Государственной корпорации принимает заявку на бумажном носителе (с прилагаемыми документами).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соблюдении правильности и полноты заполнения заявки на бумажном носителе и предоставления документов по перечню, утвержденному пунктом 9 Стандарта, работник (оператор) операционного зала Государственной корпорации регистрирует принятую заявку в интегрированной информационной системе (далее - ИИС) Государственной корпорации и выдает услугополучателю расписку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перечню, утвержденному пунктом 9 Стандарта, работник Государственной корпорации отказывает в приеме заявления и выдает расписку об отказе в приеме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Поступившее в накопительный центр заявки (с пакетами документов) фиксируется в системе ИИС Государственной корпорации путем сканирования штрих-кода на расписке.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Реестр передаваемых документов услугодателю формируется в ИИС Государственной корпорации автоматически. Работник (специалист) осуществляет передачу услугодателю распечатанного реестра передаваемых документов в двух экземплярах. Сформированные заявки (с пакетами документов) с двумя экземплярами реестра упаковываются в специальные ящики, опечатываются и направляются услугодателю через курьерскую или иную уполномоченную на это связь, в установленное графиком время, утвержденным руководителем Государственной корпорации. Второй экземпляр реестра возвращается в Государственную корпорацию с отметкой услугодателя в получении.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Готовые к выдаче документы с приложением двух экземпляров реестра доставляются от услугодателя через курьерскую или иную уполномоченную на это связь, в установленное графиком время, утвержденным руководителем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приеме готовых (оформленных) и отказных документов, работник (специалист) накопительного сектора проверяет соответствие представленных услугодателем документов. Второй экземпляр реестра возвращается услугодателю с отметкой в получении, только при наличии всех документов указанных в реестре. В ином случае, в приеме документов отказывается с указанием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Процесс получения результата запроса через Государственную корпорацию: за получением результата оказания государственной услуги услугополучатель обращается после окончания срока оказания государственной услуги. Срок оказания государственной услуги - с момента сдачи документов - 11 (одиннадцать)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Государственной корпорации выдача готовых документов услугополучателю осуществляется его работником на основании расписки, при предъявлении документа, удостоверяющего личность (либо его представителя по нотариальной доверенности, юридическому лицу - по документу, подтверждающему полномочия).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 - процессов оказания государственной услуги размещается на веб-портале "электронного правительства", интернет - ресурсе услугодателя.</w:t>
      </w:r>
    </w:p>
    <w:bookmarkEnd w:id="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"Субсидирование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стоимости затрат на закладку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выращивание (в том числе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восстановление) многолетних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насаждений плодово-ягодных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культур и винограда" </w:t>
            </w:r>
          </w:p>
        </w:tc>
      </w:tr>
    </w:tbl>
    <w:bookmarkStart w:name="z275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"Субсидирование стоимости затрат на закладку и выращивание (в том числе восстановление) многолетних насаждений плодово-ягодных культур и винограда"</w:t>
      </w:r>
    </w:p>
    <w:bookmarkEnd w:id="51"/>
    <w:bookmarkStart w:name="z276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При оказании государственной услуги через услугодателя</w:t>
      </w:r>
    </w:p>
    <w:bookmarkEnd w:id="52"/>
    <w:bookmarkStart w:name="z27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6273800" cy="1273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127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8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При оказании государственной услуги через Государственную корпорацию</w:t>
      </w:r>
    </w:p>
    <w:bookmarkEnd w:id="54"/>
    <w:bookmarkStart w:name="z27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1276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7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6"/>
    <w:bookmarkStart w:name="z28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перечню постановлений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которые вносятся изменения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16 ноября 2015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301 </w:t>
            </w:r>
          </w:p>
        </w:tc>
      </w:tr>
    </w:tbl>
    <w:bookmarkStart w:name="z284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стоимости удобрений (за исключением органических)"</w:t>
      </w:r>
    </w:p>
    <w:bookmarkEnd w:id="58"/>
    <w:bookmarkStart w:name="z285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9"/>
    <w:bookmarkStart w:name="z28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"Субсидирование стоимости удобрений (за исключением органических)" (далее - государственная услуга) оказывается местным исполнительным органом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заявок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услугодателя, местных исполнительных органов районов и городов областного значения;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предоставление в территориальное подразделение казначейства платежных документов к оплате для дальнейшего перечисления причитающихся субсидий на банковские счета: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сельскохозяйственных товаропроизводителей (далее - сельхозтоваропроизводитель) для возмещения затрат на приобретенные удобрения (за исключением органических) в текущем году и в 4 (четвертом) квартале предыдущего года у поставщиков удобрений и (или) непосредственно у иностранных производителей удобрений;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отечественных производителей удобрений для удешевления стоимости удобрений (за исключением органических), реализованных сельхозтоваропроизводителям в текущем году и в 4 (четвертом) квартале предыдущего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-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через Государственную корпорацию услугополучателю направляется уведомление на бумажном носителе с решением о назначении/не назначений субсидии, подписанное уполномоченным лицом услугодателя,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"Субсидирование стоимости удобрений (за исключением органических)", утвержденному приказом Министра сельского хозяйства Республики Казахстан от 21 июля 2015 года № 4-4/679 (зарегистрированным в Реестре государственной регистрации нормативных правовых актов за номером 11946)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через портал услугополучателю направляется уведомление с решением о назначении/не назначений субсидий в "личный кабинет"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60"/>
    <w:bookmarkStart w:name="z298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1"/>
    <w:bookmarkStart w:name="z29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заявки услугополучателя (либо уполномоченного представителя: юридического лица - по документу, подтверждающему полномочия; физического лица - по нотариально заверенной доверенности)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 отделом района (города областного значения) (далее - отдел) заявки услугополучателя. Услугодатель выдает услугополучателю копию его заявления с отметкой о регистрации в канцелярии, с указанием даты и времени, фамилии имени, отчества ответственного лица, принявшего документы. Длительность выполнения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2 - отдел с момента предоставления услугополучателем заявки проверяет ее на предмет соответствия условиям,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пункта 7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субсидирования стоимости удобрений (за исключением органических), утвержденных приказом Министра сельского хозяйства Республики Казахстан от 6 апреля 2015 года № 4-4/305 (зарегистрированным в Реестре государственной регистрации нормативных правовых актов за номером 11223) (далее - Правила). Длительность выполнения - в течение 3 (трех) рабочих дней с момента предоставления заявки;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3 - после окончания проверки заявки в случае положительного решения в предоставлении субсидии услугополучателю отдел направляет заявку в управление сельского хозяйства области, в случае отрицательного решения - письменно уведомляет услугополучателя с указанием причин непредоставления субсидий. Длительность выполнения - в течение 1 (одного) рабочего дня. При этом отдел составляет перечень сельхозтоваропроизводителей, по которым принято отрицательное решение в предоставлении субсидий с указанием причин не предоставления субсидий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 с предоставлением его в управление сельского хозяйства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4 - управление сельского хозяйства области после поступления заявки услугополучателя предоставляет в территориальное подразделение казначейства платежные документы к оплате для перечисления причитающихся субсидий на счета сельхозтоваропроизводителей и (или) производителей удобрений. Длительность выполнения - в течение 2 (двух)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документов услугодателю, в Государственную корпорацию, а также при обращении на портал - 6 (шесть)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 день приема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являются зарегистрированные документы услугополучателя, которые служат основанием для начала выполнения действия 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2, указанного в пункте 5 настоящего регламента, является проверка отделом заявки, которая служит основанием для выполнения действия 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3, указанного в пункте 5 настоящего регламента, являются в случае положительного решения - направление заявки в управление сельского хозяйства области, которое служит основанием для выполнения действия 4; отрицательного решения - уведомление услугополучателя с указанием причин непредоставления субсидий.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4, указанного в пункте 5 настоящего регламента, является перечисление причитающихся субсидий на банковские счета услугополучателей.</w:t>
      </w:r>
    </w:p>
    <w:bookmarkEnd w:id="62"/>
    <w:bookmarkStart w:name="z311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3"/>
    <w:bookmarkStart w:name="z31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Отдел района (города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Управление сельского хозяйства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территориальное подразделение казначейства.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прием отделом заявки услугополучателя. Услугодатель выдает услугополучателю копию его заявленияс отметкой о регистрации в канцелярии, с указанием даты и времени, фамилии имени, отчества ответственного лица, принявшего документы. Длительность выполнения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отдел с момента предоставления услугополучателем заявки проверяет ее на предмет соответствия условиям,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Правил. Длительность выполнения - в течение 3 (трех) рабочих дней с момента предоставления заявки;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после окончания проверки заявки в случае положительного решения в предоставлении субсидии услугополучателю отдел направляет заявку в управление сельского хозяйства области, в случае отрицательного решения - письменно уведомляет услугополучателя с указанием причин непредоставления субсидий. Длительность выполнения - в течение 1 (одного) рабочего дня. При этом отдел составляет перечень сельхозтоваропроизводителей, по которым принято отрицательное решение в предоставлении субсидий с указанием причин непредоставления субсидий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 с предоставлением его в управление сельского хозяйства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управление сельского хозяйства области после поступления заявки услугополучателя предоставляет в территориальное подразделение казначейства платежные документы к оплате для перечисления причитающихся субсидий на счета сельхозтоваропроизводителей и (или) производителей удобрений. Длительность выполнения - в течение 2 (двух) рабочих дней.</w:t>
      </w:r>
    </w:p>
    <w:bookmarkEnd w:id="64"/>
    <w:bookmarkStart w:name="z321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иными услугодателями, а также порядка использования информационных систем в процессе оказания государственной услуги</w:t>
      </w:r>
    </w:p>
    <w:bookmarkEnd w:id="65"/>
    <w:bookmarkStart w:name="z32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и предоставляют документы,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обработки запроса услугополучателя - 20 (двадцать) минут. Услугополучатель, обратившись в Государственную корпорацию, заполняет бланк заявки на бумажном носителе, указывая наименование государственной услуги, которую необходимо получить.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(оператор) операционного зала Государственной корпорации принимает заявку на бумажном носителе (с прилагаемыми документами).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соблюдении правильности и полноты заполнения заявки на бумажном носителе и предоставления документов по перечню, утвержденному пунктом 9 Стандарта, работник (оператор) операционного зала Государственной корпорации регистрирует принятую заявку в интегрированной информационной системе (далее - ИИС) Государственной корпорации и выдает услугополучателю расписку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перечню, утвержденному пунктом 9 Стандарта, работник Государственной корпорации отказывает в приеме заявления и выдает расписку об отказе в приеме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Поступившее в накопительный центр заявка (с пакетами документов) фиксируется в системе ИИС Государственной корпорации путем сканирования штрих-кода на расписке.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Реестр передаваемых документов услугодателю формируется в ИИС Государственной корпорации автоматически. Работник (специалист) осуществляет передачу услугодателю распечатанного реестра передаваемых документов в двух экземплярах. Сформированные заявки (с пакетами документов) с двумя экземплярами реестра упаковываются в специальные ящики, опечатываются и направляются услугодателю через курьерскую или иную уполномоченную на это связь, в установленное графиком время, утвержденным руководителем Государственной корпорации. Второй экземпляр реестра возвращается в Государственную корпорацию с отметкой услугодателя в получении.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Готовые к выдаче документы с приложением двух экземпляров реестра доставляются от услугодателя через курьерскую или иную уполномоченную на это связь, в установленное графиком время, утвержденным руководителем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приеме готовых (оформленных) и отказных документов, работник (специалист) накопительного сектора проверяет соответствие представленных услугодателем документов. Второй экземпляр реестра возвращается услугодателю с отметкой в получении, только при наличии всех документов указанных в реестре. В ином случае, в приеме документов отказывается с указанием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Процесс получения результата запроса через Государственную корпорацию: за получением результата оказания государственной услуги услугополучатель обращается после окончания срока оказания государственной услуги. Срок оказания государственной услуги - с момента сдачи документов - 6 (шесть)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Государственной корпорации выдача готовых документов услугополучателю осуществляется его работником на основании расписки, при предъявлении документа, удостоверяющего личность (либо его представителя по нотариальной доверенности, юридическому лицу - по документу, подтверждающему полномочия).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Порядок обращения и последовательности процедур (действий) услугополучателя и услугодателя, при оказании государственной услуги через портал: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1 -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</w:t>
      </w:r>
      <w:r>
        <w:rPr>
          <w:rFonts w:ascii="Times New Roman"/>
          <w:b/>
          <w:i w:val="false"/>
          <w:color w:val="000000"/>
          <w:sz w:val="28"/>
        </w:rPr>
        <w:t xml:space="preserve">прикрепление к форме запроса необходимых копий документов в электронном виде, указанных в пункте 9 Стандарта, а также выбор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услугополучателем</w:t>
      </w:r>
      <w:r>
        <w:rPr>
          <w:rFonts w:ascii="Times New Roman"/>
          <w:b/>
          <w:i w:val="false"/>
          <w:color w:val="000000"/>
          <w:sz w:val="28"/>
        </w:rPr>
        <w:t xml:space="preserve"> регистрационного свидетельства ЭЦП для удос</w:t>
      </w:r>
      <w:r>
        <w:rPr>
          <w:rFonts w:ascii="Times New Roman"/>
          <w:b/>
          <w:i w:val="false"/>
          <w:color w:val="000000"/>
          <w:sz w:val="28"/>
        </w:rPr>
        <w:t>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2 - проверка на портале срока действия регистрационного свидетельства ЭЦП и отсутствие в списке отозванных (аннулированных) регистрационных свидетельств, а также соответствие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4 -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5 - направление электронного документа (запроса услугополучателя), удостоверенного (подписанного) ЭЦП услугополучателя, через ШЭП в автоматизированное рабочее место регионального шлюза электронного правительства (далее -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3 - проверка услугодателем соответствия приложенных услугополучателем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7 -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 - процессов оказания государственной услуги размещается на веб-портале "электронного правительства", интернет - ресурсе услугодателя.</w:t>
      </w:r>
    </w:p>
    <w:bookmarkEnd w:id="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"Субсидирование стоимости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удобрений (за исключением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органических)" </w:t>
            </w:r>
          </w:p>
        </w:tc>
      </w:tr>
    </w:tbl>
    <w:bookmarkStart w:name="z347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67"/>
    <w:bookmarkStart w:name="z34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5854700" cy="1254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125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9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9"/>
    <w:bookmarkStart w:name="z35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65913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"Субсидирование стоимости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удобрений (за исключением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органических)" </w:t>
            </w:r>
          </w:p>
        </w:tc>
      </w:tr>
    </w:tbl>
    <w:bookmarkStart w:name="z352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"Субсидирование стоимости удобрений (за исключением органических)"</w:t>
      </w:r>
    </w:p>
    <w:bookmarkEnd w:id="71"/>
    <w:bookmarkStart w:name="z353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При оказании государственной услуги через услугодателя</w:t>
      </w:r>
    </w:p>
    <w:bookmarkEnd w:id="72"/>
    <w:bookmarkStart w:name="z35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6426200" cy="131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131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5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При оказании государственной услуги через Государственную корпорацию</w:t>
      </w:r>
    </w:p>
    <w:bookmarkEnd w:id="74"/>
    <w:bookmarkStart w:name="z35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1264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6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7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6"/>
    <w:bookmarkStart w:name="z35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9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При оказании государственной услуги через портал</w:t>
      </w:r>
    </w:p>
    <w:bookmarkEnd w:id="78"/>
    <w:bookmarkStart w:name="z36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213600" cy="1250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1250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1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0"/>
    <w:bookmarkStart w:name="z36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6200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header.xml" Type="http://schemas.openxmlformats.org/officeDocument/2006/relationships/header" Id="rId2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