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9a37a" w14:textId="979a3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Восточно-Казахстанского областного акимата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29 августа 2016 года № 272. Зарегистрировано Департаментом юстиции Восточно-Казахстанской области 30 сентября 2016 года № 4681. Утратило силу постановлением Восточно-Казахстанского областного акимата от 26 марта 2020 года № 97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Восточно-Казахстанского областного акимата от 26.03.2020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января 2016 года № 15 "О внесении изменений в некоторые приказы Министра сельского хозяйства Республики Казахстан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(зарегистрированным в Реестре государственной регистрации нормативных правовых актов за номером 13337)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некоторые постановления Восточно-Казахстанского областного акимата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"29" августа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272 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Восточно-Казахстанского областного акимата, в которые вносятся изменения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постановлении Восточно-Казахстанского областного акимата "Об утверждении регламента государственной услуги "Субсидирование стоимости затрат на возделывание сельскохозяйственных культур в защищенном грунте" от 22 сентября 2015 года № 246 (зарегистрированное в Реестре государственной регистрации нормативных правовых актов за номером 4195, опубликованное в газетах "Дидар" от 31 декабря 2015 года № 151 (17240), "Рудный Алтай" от 31 декабря 2015 года № 153 (19752):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возделывание сельскохозяйственных культур в защищенном грунте",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 постановлении Восточно-Казахстанского областного акимата "Об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от 2 октября 2015 года № 260 (зарегистрированное в Реестре государственной регистрации нормативных правовых актов за номером 4180, опубликованное в газетах "Дидар" от 8 января 2016 года № 3 (17241), "Рудный Алтай" от 9 января 2016 года № 2 (19754):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 постановлении Восточно-Казахстанского областного акимата "Об утверждении регламента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от 12 октября 2015 года № 271 (зарегистрированное в Реестре государственной регистрации нормативных правовых актов за номером 4232, опубликованное в газетах "Дидар" от 15 декабря 2015 года № 144 (17233), "Рудный Алтай" от 14 декабря 2015 года № 147 (19746):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В постановлении Восточно-Казахстанского областного акимата "Об утверждении регламента государственной услуги "Субсидирование стоимости удобрений (за исключением органических)" от 16 ноября 2015 года № 301 (зарегистрированное в Реестре государственной регистрации нормативных правовых актов за номером 4263, опубликованное в газетах "Дидар" от 15 января 2016 года № 4 (17244), "Рудный Алтай" от 16 января 2016 года № 5 (19757):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удобрений (за исключением органических)",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постановлений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акимата, в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сентября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затрат на возделывание сельскохозяйственных культур в защищенном грунте"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стоимости затрат на возделывание сельскохозяйственных культур в защищенном грунте" (далее - государственная услуга) оказывается местными исполнительными органами области, районов и городов областного значения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заявок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-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через Государственную корпорацию услугополучателю направляется уведомление на бумажном носителе с решением о назначении/не назначении субсидии, подписанное уполномоченным лицом услугодателя,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стоимости затрат на возделывание сельскохозяйственных культур в защищенном грунте", утвержденному приказом Министра сельского хозяйства Республики Казахстан от 8 мая 2015 года № 4-1/428 (зарегистрированным в Реестре государственной регистрации нормативных правовых актов за номером 11432) (далее - Стандарт).</w:t>
      </w:r>
    </w:p>
    <w:bookmarkEnd w:id="5"/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предоставления государственной услуги при обращении услугополучателя является заявка установленной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 и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1 - акимом района, города областного значения создается межведомственная комиссия (далее - МВК).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Рабочим органом МВК является отдел сельского хозяйства района, города областного значения (далее - отдел);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2 - отдел устанавливает сроки представления заявки на включение в список получателей субсидий, а также в официальных печатных изданиях опубликовывает информацию о начале и окончании приема заявок, порядке работы МВК и другие необходимые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3 - решением местного исполнительного органа области устанавливаются нормы и объемы субсидий по районам, городам областного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4 - прием и регистрация отделом заявки и документов от услугополучателя, предусмотренных пунктом 9 Стандарта. Длительность выполнения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5 - отдел проверяет представленные услугополучателем документы и вносит на рассмотрение МВК. Длительность выполнения -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6 - МВК рассматривает представленные отделом документы услугополучателей и составляет список претендующих на получение субсидий, распределяет доведенные району (городу областного значения) объемы субсидирования. Длительность выполнения -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7 - после завершения посевной компании услугополучатель представляет в отдел письменную информацию о завершении посевной компании с указанием фактических площадей и сроков сева по видам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8 - после завершения установленного оптимального срока сева отдел организует выезд членов МВК в хозяйства с целью проверки. Длительность выполнения -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9 - по итогам проверок членами МВК составляется акт приемки посевов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утвержденным приказом исполняющего обязанности Министра сельского хозяйства Республики Казахстан от 27 февраля 2015 года № 4-3/177 (зарегистрированным в Реестре государственной регистрации нормативных правовых актов за номером 11094) (далее - Правила). Длительность выполнения -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10 - МВК на основании акта приемки и представленных услугополучателем в отдел документов составляет окончательный список услугополучателей на получение субсидий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(далее - список) и направляет его на утверждение акиму района, а по городам областного значения - акиму города. Длительность выполнения - в течение 5 (пяти) рабочих дней после проведения последней приемки посевов;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11 - аким района (города областного значения) утверждает список. Длительность выполнения -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12 - отдел представляет в управление услугодателя утвержденный акимами районов (городов областного значения) список, акты приемки и справку банка второго уровня о наличии банковского счета с указанием его номера в одном экземпляре для представления в органы казначейства. Длительность выполнения -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13 - управление услугодателя проверяет соответствие представленных документов и формирует ведомость на выплату субсидий услугополучателям, лизингодателям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и счета к оплате. Длительность выполнения -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14 - управление услугодателя предоставляет в территориальное подразделение казначейства платежные документы к оплате в двух экземплярах. Длительность выполнения - в течение 3 (трех)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документов услугодателю, в Государственную корпорацию - 37 (тридцать семь)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Результатом процедуры (действия) по оказанию государственной услуги по действию 1, указанному в пункте 5 настоящего регламента, является создание МВК, которое служит основанием для начала выполнения действия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публикация порядка работы МВК в официальных печатных изданиях, которая служит основанием для выполнения действия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3, указанного в пункте 5 настоящего регламента, является установление норм и объемов субсидий по районам, городам областного значения, которые служат основанием для выполнения действия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4, указанного в пункте 5 настоящего регламента, являются принятые заявки и документы услугополучателя, которые служат основанием для выполнения действия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5, указанного в пункте 5 настоящего регламента, являются проверка документов услугополучателя и представление на рассмотрение МВК, которые служат основанием для выполнения действия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6, указанного в пункте 5 настоящего регламента, является список претендующих на получение субсидий, который служит основанием для выполнения действия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7, указанного в пункте 5 настоящего регламента, является информация от услугополучателя о завершении посевной компании, которая служит основанием для выполнения действия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8, указанного в пункте 5 настоящего регламента, является выезд членов МВК с целью проверки, который служит основанием для выполнения действия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9, указанного в пункте 5 настоящего регламента, является составление акта приемки посевов, который служит основанием для выполнения действия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10, указанного в пункте 5 настоящего регламента, является составление окончательного списка, который служит основанием для выполнения действия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11, указанного в пункте 5 настоящего регламента, является утверждение акимом района окончательного списка, который служит основанием для выполнения действия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12, указанного в пункте 5 настоящего регламента, является представление в управление документов, которое служит основанием для выполнения действия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13, указанного в пункте 5 настоящего регламента, является формирование ведомости на выплату субсидий услугополучателям, лизингодателям по форме, согласно приложению 4 к Правилам, и счета к оплате, которые служат основанием для выполнения действия 14.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14,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предоставление платежных документов к оплате в территориальное подразделение казначейства.</w:t>
      </w:r>
    </w:p>
    <w:bookmarkEnd w:id="7"/>
    <w:bookmarkStart w:name="z6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"/>
    <w:bookmarkStart w:name="z6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аким района, города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управление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территориальное подразделение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акимом района, города областного значения создается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отдел устанавливает сроки представления заявки на включение в список получателей субсидий, а также в официальных печатных изданиях опубликовывает информацию о начале и окончании приема заявок, порядке работы МВК и другие необходимые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решением местного исполнительного органа области устанавливаются нормы и объемы субсидий по районам, городам областного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прием и регистрация отделом заявки и документов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отдел проверяет представленные услугополучателем документы и вносит на рассмотрение МВК. Длительность выполнения -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МВК рассматривает представленные отделом документы услугополучателей и составляет список претендующих на получение субсидий, распределяет доведенные району (городу областного значения) объемы субсидирования. Длительность выполнения -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после завершения посевной компании услугополучатель представляет в отдел письменную информацию о завершении посевной компании с указанием фактических площадей и сроков сева по видам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после завершения установленного оптимального срока сева отдел организует выезд членов МВК в хозяйства с целью проверки. Длительность выполнения -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по итогам проверок членами МВК составляется акт приемки посевов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Длительность выполнения -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МВК на основании акта приемки и представленных услугополучателем в отдел документов составляет окончательный список услугополучателей на получение субсидий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и направляет его на утверждение акиму района, а по городам областного значения - акиму города. Длительность выполнения - в течение 5 (пяти) рабочих дней после проведения последней приемки посевов;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аким района (города областного значения) утверждает список. Длительность выполнения -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отдел представляет в управление услугодателя утвержденный акимами районов (городов областного значения) список, акты приемки и справку банка второго уровня о наличии банковского счета с указанием его номера в одном экземпляре для представления в органы казначейства. Длительность выполнения -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13) управление услугодателя проверяет соответствие представленных документов, и формирует ведомость на выплату субсидий услугополучателям, лизингодателям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и счета к оплате. Длительность выполнения -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управление услугодателя предоставляет в территориальное подразделение казначейства платежные документы к оплате в двух экземплярах. Длительность выполнения - в течение 3 (трех)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подаче услугополучателем всех необходимых документов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документов.</w:t>
      </w:r>
    </w:p>
    <w:bookmarkEnd w:id="9"/>
    <w:bookmarkStart w:name="z8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в процессе оказания государственной услуги</w:t>
      </w:r>
    </w:p>
    <w:bookmarkEnd w:id="10"/>
    <w:bookmarkStart w:name="z8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для получения государственной услуги обращаются в Государственную корпорацию и предоставляют документы, перечисленные в пункте 9 Стандарта. Длительность обработки запроса услугополучателя – 15 (пятнадцать) минут. Услугополучатель, обратившись в Государственную корпорацию, заполняет бланк заявки на бумажном носителе, указывая наименование государственной услуги, которую необходимо получить.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Работник (оператор) операционного зала Государственной корпорации принимает заявку на бумажном носителе (с прилагаемыми документами).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соблюдении правильности и полноты заполнения заявки на бумажном носителе и предоставления документов по перечню,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(оператор) операционного зала Государственной корпорации регистрирует принятую заявку в интегрированной информационной системе (далее - ИИС) Государственной корпорации и выдает услугополучателю расписку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 согласно перечню, утвержденному пунктом 9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Поступившее в накопительный центр заявка (с пакетами документов) фиксируется в системе ИИС Государственной корпорации путем сканирования штрих-кода на расписке.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Реестр передаваемых документов услугодателю формируется в ИИС Государственной корпорации автоматически. Работник (специалист) осуществляет передачу услугодателю распечатанного реестра передаваемых документов в двух экземплярах. Сформированные заявки (с пакетами документов) с двумя экземплярами реестра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Готовые к выдаче документы с приложением двух экземпляров реестра доставляются от услугодателя через курьерскую или иную уполномоченную на это связь, в установленное графиком время, утвержденным руководителем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 указанных в реестре. В ином случае, в приеме документов отказывается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Процесс получения результата запроса через Государственную корпорацию: 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- с момента сдачи документов - 37 (тридцать)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Государственной корпорации выдача готовых документов услугополучателю осуществляется его работником на основании расписки, при предъявлении документа, удостоверяющего личность (либо его представителя по нотариальной доверенности, юридическому лицу - по документу, подтверждающему полномочия).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- процессов оказания государственной услуги размещается на веб-портале "электронного правительства", интернет - ресурсе услугодателя.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убсидирование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стоимости затрат на возделывание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сельскохозяйственных культур 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защищенном грунте"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bookmarkStart w:name="z9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затрат на возделывание сельскохозяйственных культур в защищенном грунте"</w:t>
      </w:r>
    </w:p>
    <w:bookmarkEnd w:id="12"/>
    <w:bookmarkStart w:name="z9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При оказании государственной услуги через услугодателя</w:t>
      </w:r>
    </w:p>
    <w:bookmarkEnd w:id="13"/>
    <w:bookmarkStart w:name="z9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6858000" cy="1339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33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1235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35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 оказании государственной услуги через Государственную корпорацию</w:t>
      </w:r>
    </w:p>
    <w:bookmarkStart w:name="z10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1283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83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1068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Start w:name="z10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постановлений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которые вносятся изменения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октября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260 </w:t>
            </w:r>
          </w:p>
        </w:tc>
      </w:tr>
    </w:tbl>
    <w:bookmarkStart w:name="z10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</w:t>
      </w:r>
      <w:r>
        <w:rPr>
          <w:rFonts w:ascii="Times New Roman"/>
          <w:b/>
          <w:i w:val="false"/>
          <w:color w:val="000000"/>
        </w:rPr>
        <w:t>весенне-полевых и уборочных работ, путем субсидирования производства приоритетных культур"</w:t>
      </w:r>
    </w:p>
    <w:bookmarkEnd w:id="19"/>
    <w:bookmarkStart w:name="z10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0"/>
    <w:bookmarkStart w:name="z10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(далее - государственная услуга) оказывается местными исполнительными органами области, районов и городов областного значения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заявки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-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представления результата оказания государственной услуги -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через Государственную корпорацию услугополучателю направляется уведомление с решением о назначении/не назначении субсидии, подписанное уполномоченным лицом услугодателя,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культур", утвержденному приказом Министра сельского хозяйства Республики Казахстан от 6 мая 2015 года № 4-3/423 (зарегистрированным в Реестре государственной регистрации нормативных правовых актов за номером 11705)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через портал услугополучателю направляется уведомление с решением о назначении/не назначении субсидии в "личный кабинет" в форме электронного документа, подписанного электронной цифровой подписью (далее - ЭЦП) уполномоченного лица услугодателя.</w:t>
      </w:r>
    </w:p>
    <w:bookmarkEnd w:id="21"/>
    <w:bookmarkStart w:name="z11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1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предоставления государственной услуги при обращении услугополучателя является заявка установленной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 и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1 - акимом района (города областного значения) создается межведомственная комиссия (далее - МВК).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Рабочим органом МВК является отдел сельского хозяйства района (города областного значения) (далее - отдел);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2 - отдел устанавливает сроки представления заявки на включение в список получателей субсидий, а также в официальных печатных изданиях опубликовывает информацию о начале и окончании приема заявок, порядке работы МВК и другие необходимые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3 - решением местного исполнительного органа области устанавливаются нормы и объемы субсидий по районам (городам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4 - прием и регистрация отделом заявки и документов от услугополучателя, предусмотренных пунктом 9 Стандарта. Длительность выполнения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5 - отдел проверяет представленные услугополучателем документы и вносит на рассмотрение МВК. Длительность выполнения -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6 - МВК рассматривает представленные отделом документы услугополучателей и составляет список претендующих на получение субсидий, распределяет доведенные району (городу областного значения) объемы субсидирования. Длительность выполнения -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7 - после завершения посевной компании услугополучатель представляет в отдел письменную информацию о завершении посевной компании с указанием фактических площадей и сроков сева по видам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8 - после завершения установленного оптимального срока сева отдел организует выезд членов МВК в хозяйства с целью проверки. Длительность выполнения -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9 - по итогам проверок членами МВК составляется акт приемки посевов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утвержденным приказом исполняющего обязанности Министра сельского хозяйства Республики Казахстан от 27 февраля 2015 года № 4-3/177 (зарегистрированным в Реестре государственной регистрации нормативных правовых актов за номером 11094) (далее - Правила). Длительность выполнения -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10 - МВК на основании акта приемки и представленных услугополучателем в отдел документов составляет окончательный список услугополучателей на получение субсидий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(далее - список) и направляет его на утверждение акиму района, а по городам областного значения - акиму города. Длительность выполнения - в течение 5 (пяти) рабочих дней после проведения последней приемки посевов;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11 - аким района (города областного значения) утверждает список. Длительность выполнения -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12 - отдел представляет в управление сельского хозяйства области утвержденный акимами районов (городов областного значения) список, акты приемки и справку банка второго уровня о наличии банковского счета с указанием его номера в одном экземпляре для представления в органы казначейства. Длительность выполнения -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13 - управление сельского хозяйства области проверяет соответствие представленных документов и формирует ведомость на выплату субсидий услугополучателям, лизингодателям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и счета к оплате. Длительность выполнения -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14 - управление сельского хозяйства области предоставляет в территориальное подразделение казначейства реестр счетов к оплате. Длительность выполнения - в течение 3 (трех)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документов услугодателю, в Государственную корпорацию, а также при обращении на портал - 37 (тридцать семь)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Результатом процедуры (действия) по оказанию государственной услуги по действию 1, указанному в пункте 5 настоящего регламента является создание МВК, которое служит основанием для начала выполнения действия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публикация порядка работы МВК в официальных печатных изданиях, которая служит основанием для выполнения действия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3, указанного в пункте 5 настоящего регламента, является установление норм и объемов субсидий по районам (городам областного значения), которые служат основанием для выполнения действия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4, указанного в пункте 5 настоящего регламента, является принятые заявки и документы услугополучателя, которые служат основанием для выполнения действия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5, указанного в пункте 5 настоящего регламента, является проверка документов услугополучателя и представление на рассмотрение МВК, которые служат основанием для выполнения действия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6, указанного в пункте 5 настоящего регламента, является список претендующих на получение субсидий, который служит основанием для выполнения действия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7, указанного в пункте 5 настоящего регламента, является информация от услугополучателя о завершении посевной компании, которая служит основанием для выполнения действия 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8, указанного в пункте 5 настоящего регламента, является выезд членов МВК с целью проверки, который служит основанием для выполнения действия 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9, указанного в пункте 5 настоящего регламента, является составление акта приемки посевов, который служит основанием для выполнения действия 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10, указанного в пункте 5 настоящего регламента, является составление окончательного списка, который служит основанием для выполнения действия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11, указанного в пункте 5 настоящего регламента, является утверждение акимом района (города областного значения) окончательного списка, который служит основанием для выполнения действия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12, указанного в пункте 5 настоящего регламента, является представление в управление сельского хозяйства области документов, которое служит основанием для выполнения действия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13, указанного в пункте 5 настоящего регламента, является формирование ведомости на выплату субсидий услугополучателям, лизингодателям по форме, согласно приложению 4 к Правилам, и счета к оплате, которые служат основанием для выполнения действия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14,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предоставление реестра счетов к оплате в территориальное подразделение казначейства.</w:t>
      </w:r>
    </w:p>
    <w:bookmarkEnd w:id="23"/>
    <w:bookmarkStart w:name="z15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"/>
    <w:bookmarkStart w:name="z1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аким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МВК;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управление сельского хозяйства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территориальное подразделение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акимом района (города областного значения) создается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отдел устанавливает сроки представления заявки на включение в список получателей субсидий, а также в официальных печатных изданиях опубликовывает информацию о начале и окончании приема заявок, порядке работы МВК и другие необходимые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решением местного исполнительного органа области устанавливаются нормы и объемы субсидий по районам (городам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прием и регистрация отделом заявки и документов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отдел проверяет представленные услугополучателем документы и вносит на рассмотрение МВК. Длительность выполнения -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МВК рассматривает представленные отделом документы услугополучателей и составляет список претендующих на получение субсидий, распределяет доведенные району (городу областного значения) объемы субсидирования. Длительность выполнения -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после завершения посевной компании услугополучатель представляет в отдел письменную информацию о завершении посевной компании с указанием фактических площадей и сроков сева по видам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после завершения установленного оптимального срока сева отдел организует выезд членов МВК в хозяйства с целью проверки. Длительность выполнения -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по итогам проверок членами МВК составляется акт приемки посевов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Длительность выполнения -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МВК на основании акта приемки и представленных услугополучателем в отдел документов составляет окончательный список услугополучателей на получение субсидий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и направляет его на утверждение акиму района, а по городам областного значения - акиму города. Длительность выполнения - в течение 5 (пяти) рабочих дней после проведения последней приемки посевов;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аким района (города областного значения) утверждает список. Длительность выполнения -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отдел представляет в управление сельского хозяйства области утвержденный акимами районов (городов областного значения) список, акты приемки и справку банка второго уровня о наличии банковского счета с указанием его номера в одном экземпляре для представления в органы казначейства. Длительность выполнения -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13) управление сельского хозяйства области проверяет соответствие представленных документов, и формирует ведомость на выплату субсидий услугополучателям, лизингодателям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и счета к оплате. Длительность выполнения -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управление сельского хозяйства области предоставляет в территориальное подразделение казначейства реестр счетов к оплате. Длительность выполнения - в течение 3 (трех) рабочих дней.</w:t>
      </w:r>
    </w:p>
    <w:bookmarkEnd w:id="25"/>
    <w:bookmarkStart w:name="z17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иными услугодателями, а также порядка использования информационных систем в процессе оказания государственной услуги</w:t>
      </w:r>
    </w:p>
    <w:bookmarkEnd w:id="26"/>
    <w:bookmarkStart w:name="z17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и предоставляют документы,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обработки запроса услугополучателя - 20 (двадцать) минут. Услугополучатель, обратившись в Государственную корпорацию, заполняет бланк заявки на бумажном носителе, указывая наименование государственной услуги, которую необходимо получить.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Работник (оператор) операционного зала Государственной корпорации принимает заявку на бумажном носителе (с прилагаемыми документами).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соблюдении правильности и полноты заполнения заявки на бумажном носителе и предоставления документов по перечню, утвержденному пунктом 9 Стандарта, работник (оператор) операционного зала Государственной корпорации регистрирует принятую заявку в интегрированной информационной системе (далее - ИИС) Государственной корпорации и выдает услугополучателю расписку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 согласно перечню, утвержденному пунктом 9 Стандарта, работник Государственной корпорации отказывает в приеме заявки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Поступившее в накопительный центр заявка (с пакетами документов) фиксируется в системе ИИС Государственной корпорации путем сканирования штрих-кода на расписке.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Реестр передаваемых документов услугодателю формируется в ИИС Государственной корпорации автоматически. Работник (специалист) осуществляет передачу услугодателю распечатанного реестра передаваемых документов в двух экземплярах. Сформированные заявки (с пакетами документов) с двумя экземплярами реестра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Готовые к выдаче документы с приложением двух экземпляров реестра доставляются от услугодателя через курьерскую или иную уполномоченную на это связь, в установленное графиком время, утвержденным руководителем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 указанных в реестре. В ином случае, в приеме документов отказывается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Процесс получения результата запроса через Государственную корпорацию: 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– с момента сдачи документов - 37 (тридцать семь)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Государственной корпорации выдача готовых документов услугополучателю осуществляется его работником на основании расписки, при предъявлении документа, удостоверяющего личность (либо его представителя по нотариальной доверенности, юридическому лицу - по документу, подтверждающему полномочия).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Порядок обращения и последовательности процедур (действий) услугополучателя и услугодателя,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- ИИН),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1 - процесс ввода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1 -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2 -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2 - проверка на портале срока действия регистрационного свидетельства ЭЦП и отсутствие в списке отозванных (аннулированных) регистрационных свидетельств, а также соответствие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4 -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5 - направление электронного документа (запроса услугополучателя), удостоверенного (подписанного) ЭЦП услугополучателя, через ШЭП в автоматизированное рабочее место регионального шлюза электронного правительства (далее -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3 - проверка услугодателем соответствия приложенных услугополучателем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7 -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услуги,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- процессов оказания государственной услуги размещается на веб-портале "электронного правительства", интернет - ресурсе услугодателя.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урожайности 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растениеводства,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горюче-смазочных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материалов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товарно-материальных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ценностей, необходимых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весенне-полевых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уборочных работ,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субсидирования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приоритетных культур" </w:t>
            </w:r>
          </w:p>
        </w:tc>
      </w:tr>
    </w:tbl>
    <w:bookmarkStart w:name="z19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28"/>
    <w:bookmarkStart w:name="z20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5702300" cy="1239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1239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0"/>
    <w:bookmarkStart w:name="z20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65405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урожайности 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растениеводства,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горюче-смазочных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материалов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товарно-материальных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ценностей, необходимых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весенне-полевых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уборочных работ,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субсидирования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приоритетных культур" </w:t>
            </w:r>
          </w:p>
        </w:tc>
      </w:tr>
    </w:tbl>
    <w:bookmarkStart w:name="z20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bookmarkEnd w:id="32"/>
    <w:bookmarkStart w:name="z20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При оказании государственной услуги через услугодателя</w:t>
      </w:r>
    </w:p>
    <w:bookmarkEnd w:id="33"/>
    <w:bookmarkStart w:name="z20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6311900" cy="1339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133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607300" cy="1226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226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 оказании государственной услуги через Государственную корпорацию</w:t>
      </w:r>
    </w:p>
    <w:bookmarkEnd w:id="36"/>
    <w:bookmarkStart w:name="z20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128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8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7343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Start w:name="z21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 оказании государственной услуги через портал</w:t>
      </w:r>
    </w:p>
    <w:bookmarkStart w:name="z21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289800" cy="1257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1257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Start w:name="z21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6073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постановлений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 - 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акимата, в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вносятся изменения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октября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271 </w:t>
            </w:r>
          </w:p>
        </w:tc>
      </w:tr>
    </w:tbl>
    <w:bookmarkStart w:name="z21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</w:t>
      </w:r>
    </w:p>
    <w:bookmarkEnd w:id="42"/>
    <w:bookmarkStart w:name="z21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3"/>
    <w:bookmarkStart w:name="z22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затрат на закладку и выращивание (в том числе восстановление) многолетних насаждений плодово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ягодных культур и винограда" (далее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услуга) оказывается местными исполнительными органами области, районов и городов областного значения (далее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заявок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-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через Государственную корпорацию услугополучателю направляется уведомление на бумажном носителе с решением о назначении/не назначении субсидии, подписанное уполномоченным лицом услугодателя,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стоимости затрат на закладку и выращивание (в том числе восстановление) многолетних насаждений плодово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ягодных культур и винограда", утвержденного приказом Министра сельского хозяйства Республики Казахстан от 28 апреля 2015 года № 4-1/379 (зарегистрированным в Реестре государственной регистрации нормативных правовых актов за номером 11278) (далее - Стандарт).</w:t>
      </w:r>
    </w:p>
    <w:bookmarkEnd w:id="44"/>
    <w:bookmarkStart w:name="z22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5"/>
    <w:bookmarkStart w:name="z22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 услугополучателя (либо его представителя по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1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канцелярия услугодателя принимает и регистрирует заявку услугополучателя, предусмотренную пунктом 9 Стандарта. Длительность выполнения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2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 районов и городов областного значения (далее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Отдел) рассматривает заявку услугополучателя на соответствие требованиям и основаниям, предусмотренным Правилами субсидирования стоимости затрат на закладку и выращивание (в том числе восстановление) многолетних насаждений плодово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ягодных культур и винограда,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27 февраля 2015 года № 4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1/168 (зарегистрированным в Реестре государственной регистрации нормативных правовых актов за номером 11151) (далее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Правила), вносит заявку услугополучателя, соответствующую требованиям Правил, межведомственной комиссии (далее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Комиссия). Длительность выполнения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3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с выездом на место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акт обследования закладки многолетних насаждений плодово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ягодных культур и винограда, а также соответствия рабочему проекту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акт обследования выращивания многолетних насаждений плодово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ягодных культур и винограда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Длительность выполнения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4 - Комиссия принимает протокольное решение о предоставлении либо отказе в предоставлении субсидий. Длительность выполнения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 направляет заявку вместе с копией соответствующего акта и копией протокольного решения Комиссии в управление услугодателя (далее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Управление). Длительность выполнения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6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предоставляет в территориальное подразделение казначейства платежные документы к оплате. Длительность выполнения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 оказания государственной услуги с момента сдачи документов услугодателю, в Государственную корпорацию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11 (одиннадцать)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действия 1,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принятые заявки услугополучателя, которые служат основанием для выполнения действия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2, указанного в пункте 5 настоящего регламента, является внесение заявки услугополучателя, соответствующей требованиям Правил, Комиссии, которое служит основанием для выполнения действия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3, указанного в пункте 5 настоящего регламента, является составление акта обследования закладки многолетних насаждений плодово-ягодных культур и винограда, акта обследования выращивания многолетних насаждений плодово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ягодных культур и винограда, которые служат основанием для выполнения действия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4, указанного в пункте 5 настоящего регламента, является протокольное решение о предоставлении либо отказе в предоставлении субсидий, которое служит основанием для выполнения действия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5, указанного в пункте 5 настоящего регламента, является направление заявки вместе с копией соответствующего акта и копией протокольного решения Комиссии в Управление, которое служит основанием для выполнения действия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6,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предоставление платежных документов к оплате в территориальное подразделение казначейства.</w:t>
      </w:r>
    </w:p>
    <w:bookmarkEnd w:id="46"/>
    <w:bookmarkStart w:name="z24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7"/>
    <w:bookmarkStart w:name="z2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территориальное подразделение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прием и регистрация канцелярией Отдела заявки услугополучателя,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Отдел рассматривает заявку услугополучателя на соответствие требованиям Правил, вносит заявку услугополучателя, соответствующую требованиям Правил, Комиссии. Длительность выполнения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Комиссия с выездом на место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акт обследования закладки многолетних насаждений плодово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ягодных культур и винограда, а также соответствия рабочему проекту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акт обследования выращивания многолетних насаждений плодово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ягодных культур и винограда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Длительность выполнения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Комиссия принимает протокольное решение о предоставлении либо отказе в предоставлении субсидий. Длительность выполнения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Отдел направляет заявку услугополучателя вместе с копией соответствующего акта и копией протокольного решения Комиссии в Управление. Длительность выполнения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Управление предоставляет в территориальное подразделение казначейства платежные документы к оплате. Длительность выполнения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подаче услугополучателем всех необходимых документов подтверждением принятия заявки на бумажном носителе является отметка на его копии о регистрации в канцелярии услугодателя с указанием даты и времени приема документов.</w:t>
      </w:r>
    </w:p>
    <w:bookmarkEnd w:id="48"/>
    <w:bookmarkStart w:name="z26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в процессе оказания государственной услуги</w:t>
      </w:r>
    </w:p>
    <w:bookmarkEnd w:id="49"/>
    <w:bookmarkStart w:name="z2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и предоставляют документы,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обработки запроса услугополучателя - 20 (двадцать) минут. Услугополучатель, обратившись в Государственную корпорацию, заполняет бланк заявки на бумажном носителе, указывая наименование государственной услуги, которую необходимо получить.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Работник (оператор) операционного зала Государственной корпорации принимает заявку на бумажном носителе (с прилагаемыми документами).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соблюдении правильности и полноты заполнения заявки на бумажном носителе и предоставления документов по перечню, утвержденному пунктом 9 Стандарта, работник (оператор) операционного зала Государственной корпорации регистрирует принятую заявку в интегрированной информационной системе (далее - ИИС) Государственной корпорации и выдает услугополучателю расписку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 согласно перечню, утвержденному пунктом 9 Стандарта, работник Государственной корпорации отказывает в приеме заявления 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Поступившее в накопительный центр заявки (с пакетами документов) фиксируется в системе ИИС Государственной корпорации путем сканирования штрих-кода на расписке.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Реестр передаваемых документов услугодателю формируется в ИИС Государственной корпорации автоматически. Работник (специалист) осуществляет передачу услугодателю распечатанного реестра передаваемых документов в двух экземплярах. Сформированные заявки (с пакетами документов) с двумя экземплярами реестра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Готовые к выдаче документы с приложением двух экземпляров реестра доставляются от услугодателя через курьерскую или иную уполномоченную на это связь, в установленное графиком время, утвержденным руководителем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 указанных в реестре. В ином случае, в приеме документов отказывается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Процесс получения результата запроса через Государственную корпорацию: 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- с момента сдачи документов - 11 (одиннадцать)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Государственной корпорации выдача готовых документов услугополучателю осуществляется его работником на основании расписки, при предъявлении документа, удостоверяющего личность (либо его представителя по нотариальной доверенности, юридическому лицу - по документу, подтверждающему полномочия).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- процессов оказания государственной услуги размещается на веб-портале "электронного правительства", интернет - ресурсе услугодателя.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"Субсидирование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затрат на закладку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выращивание (в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восстановление) многолетних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насаждений плодово-ягодных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 и винограда" </w:t>
            </w:r>
          </w:p>
        </w:tc>
      </w:tr>
    </w:tbl>
    <w:bookmarkStart w:name="z27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</w:t>
      </w:r>
    </w:p>
    <w:bookmarkEnd w:id="51"/>
    <w:bookmarkStart w:name="z27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При оказании государственной услуги через услугодателя</w:t>
      </w:r>
    </w:p>
    <w:bookmarkEnd w:id="52"/>
    <w:bookmarkStart w:name="z2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6273800" cy="1273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127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 оказании государственной услуги через Государственную корпорацию</w:t>
      </w:r>
    </w:p>
    <w:bookmarkEnd w:id="54"/>
    <w:bookmarkStart w:name="z2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1276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76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6"/>
    <w:bookmarkStart w:name="z2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постановлений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которые вносятся изменения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ноября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301 </w:t>
            </w:r>
          </w:p>
        </w:tc>
      </w:tr>
    </w:tbl>
    <w:bookmarkStart w:name="z28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удобрений (за исключением органических)"</w:t>
      </w:r>
    </w:p>
    <w:bookmarkEnd w:id="58"/>
    <w:bookmarkStart w:name="z28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9"/>
    <w:bookmarkStart w:name="z2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удобрений (за исключением органических)" (далее - государственная услуга) оказывается местным исполнительным органом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заявок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услугодателя, местных исполнительных органов районов и городов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-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сельскохозяйственных товаропроизводителей (далее - сельхозтоваропроизводитель) для возмещения затрат на приобретенные удобрения (за исключением органических) в текущем году и в 4 (четвертом) квартале предыдущего года у поставщиков удобрений и (или) непосредственно у иностранных производителей удобрений;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отечественных производителей удобрений для удешевления стоимости удобрений (за исключением органических), реализованных сельхозтоваропроизводителям в текущем году и в 4 (четвертом) квартале предыдущего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-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через Государственную корпорацию услугополучателю направляется уведомление на бумажном носителе с решением о назначении/не назначений субсидии, подписанное уполномоченным лицом услугодателя,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стоимости удобрений (за исключением органических)", утвержденному приказом Министра сельского хозяйства Республики Казахстан от 21 июля 2015 года № 4-4/679 (зарегистрированным в Реестре государственной регистрации нормативных правовых актов за номером 11946)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через портал услугополучателю направляется уведомление с решением о назначении/не назначений субсидий в "личный кабинет" в форме электронного документа, подписанного электронной цифровой подписью (далее - ЭЦП) уполномоченного лица услугодателя.</w:t>
      </w:r>
    </w:p>
    <w:bookmarkEnd w:id="60"/>
    <w:bookmarkStart w:name="z29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1"/>
    <w:bookmarkStart w:name="z29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заявки услугополучателя (либо уполномоченного представителя: юридического лица - по документу, подтверждающему полномочия; физического лица - по нотариально заверенной доверенности)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прием отделом района (города областного значения) (далее - отдел) заявки услугополучателя. Услугодатель выдает услугополучателю копию его заявления с отметкой о регистрации в канцелярии, с указанием даты и времени, фамилии имени, отчества ответственного лица, принявшего документы. Длительность выполнения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2 - отдел с момента предоставления услугополучателем заявки проверяет ее на предмет соответствия условиям,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удобрений (за исключением органических), утвержденных приказом Министра сельского хозяйства Республики Казахстан от 6 апреля 2015 года № 4-4/305 (зарегистрированным в Реестре государственной регистрации нормативных правовых актов за номером 11223) (далее - Правила). Длительность выполнения - в течение 3 (трех) рабочих дней с момента предоставления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3 - после окончания проверки заявки в случае положительного решения в предоставлении субсидии услугополучателю отдел направляет заявку в управление сельского хозяйства области, в случае отрицательного решения - письменно уведомляет услугополучателя с указанием причин непредоставления субсидий. Длительность выполнения - в течение 1 (одного) рабочего дня. При этом отдел составляет перечень сельхозтоваропроизводителей, по которым принято отрицательное решение в предоставлении субсидий с указанием причин не предоставления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 предоставлением его в управление сельского хозяйства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4 - управление сельского хозяйства области после поступления заявки услугополучателя предоставляет в территориальное подразделение казначейства платежные документы к оплате для перечисления причитающихся субсидий на счета сельхозтоваропроизводителей и (или) производителей удобрений. Длительность выполнения - в течение 2 (двух)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документов услугодателю, в Государственную корпорацию, а также при обращении на портал - 6 (шесть)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Государственную корпорацию день приема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являются зарегистрированные документы услугополучателя, которые служат основанием для начала выполнения действия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2, указанного в пункте 5 настоящего регламента, является проверка отделом заявки, которая служит основанием для выполнения действия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3, указанного в пункте 5 настоящего регламента, являются в случае положительного решения - направление заявки в управление сельского хозяйства области, которое служит основанием для выполнения действия 4; отрицательного решения - уведомление услугополучателя с указанием причин непредоставления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4, указанного в пункте 5 настоящего регламента, является перечисление причитающихся субсидий на банковские счета услугополучателей.</w:t>
      </w:r>
    </w:p>
    <w:bookmarkEnd w:id="62"/>
    <w:bookmarkStart w:name="z31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3"/>
    <w:bookmarkStart w:name="z31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Отдел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Управление сельского хозяйства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территориальное подразделение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отделом заявки услугополучателя. Услугодатель выдает услугополучателю копию его заявленияс отметкой о регистрации в канцелярии, с указанием даты и времени, фамилии имени, отчества ответственного лица, принявшего документы. Длительность выполнения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отдел с момента предоставления услугополучателем заявки проверяет ее на предмет соответствия условиям,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 Длительность выполнения - в течение 3 (трех) рабочих дней с момента предоставления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после окончания проверки заявки в случае положительного решения в предоставлении субсидии услугополучателю отдел направляет заявку в управление сельского хозяйства области, в случае отрицательного решения - письменно уведомляет услугополучателя с указанием причин непредоставления субсидий. Длительность выполнения - в течение 1 (одного) рабочего дня. При этом отдел составляет перечень сельхозтоваропроизводителей, по которым принято отрицательное решение в предоставлении субсидий с указанием причин непредоставления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 предоставлением его в управление сельского хозяйства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управление сельского хозяйства области после поступления заявки услугополучателя предоставляет в территориальное подразделение казначейства платежные документы к оплате для перечисления причитающихся субсидий на счета сельхозтоваропроизводителей и (или) производителей удобрений. Длительность выполнения - в течение 2 (двух) рабочих дней.</w:t>
      </w:r>
    </w:p>
    <w:bookmarkEnd w:id="64"/>
    <w:bookmarkStart w:name="z32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иными услугодателями, а также порядка использования информационных систем в процессе оказания государственной услуги</w:t>
      </w:r>
    </w:p>
    <w:bookmarkEnd w:id="65"/>
    <w:bookmarkStart w:name="z32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и предоставляют документы,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обработки запроса услугополучателя - 20 (двадцать) минут. Услугополучатель, обратившись в Государственную корпорацию, заполняет бланк заявки на бумажном носителе, указывая наименование государственной услуги, которую необходимо получить.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Работник (оператор) операционного зала Государственной корпорации принимает заявку на бумажном носителе (с прилагаемыми документами).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соблюдении правильности и полноты заполнения заявки на бумажном носителе и предоставления документов по перечню, утвержденному пунктом 9 Стандарта, работник (оператор) операционного зала Государственной корпорации регистрирует принятую заявку в интегрированной информационной системе (далее - ИИС) Государственной корпорации и выдает услугополучателю расписку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 согласно перечню, утвержденному пунктом 9 Стандарта, работник Государственной корпорации отказывает в приеме заявления 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Поступившее в накопительный центр заявка (с пакетами документов) фиксируется в системе ИИС Государственной корпорации путем сканирования штрих-кода на расписке.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Реестр передаваемых документов услугодателю формируется в ИИС Государственной корпорации автоматически. Работник (специалист) осуществляет передачу услугодателю распечатанного реестра передаваемых документов в двух экземплярах. Сформированные заявки (с пакетами документов) с двумя экземплярами реестра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Готовые к выдаче документы с приложением двух экземпляров реестра доставляются от услугодателя через курьерскую или иную уполномоченную на это связь, в установленное графиком время, утвержденным руководителем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 указанных в реестре. В ином случае, в приеме документов отказывается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Процесс получения результата запроса через Государственную корпорацию: 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- с момента сдачи документов - 6 (шесть)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Государственной корпорации выдача готовых документов услугополучателю осуществляется его работником на основании расписки, при предъявлении документа, удостоверяющего личность (либо его представителя по нотариальной доверенности, юридическому лицу - по документу, подтверждающему полномочия).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Порядок обращения и последовательности процедур (действий) услугополучателя и услугодателя, при оказании государственной услуги через портал: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- ИИН),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1 - процесс ввода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1 -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2 -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</w:t>
      </w:r>
      <w:r>
        <w:rPr>
          <w:rFonts w:ascii="Times New Roman"/>
          <w:b/>
          <w:i w:val="false"/>
          <w:color w:val="000000"/>
          <w:sz w:val="28"/>
        </w:rPr>
        <w:t xml:space="preserve">прикрепление к форме запроса необходимых копий документов в электронном виде, указанных в пункте 9 Стандарта, а также выбор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услугополучателем</w:t>
      </w:r>
      <w:r>
        <w:rPr>
          <w:rFonts w:ascii="Times New Roman"/>
          <w:b/>
          <w:i w:val="false"/>
          <w:color w:val="000000"/>
          <w:sz w:val="28"/>
        </w:rPr>
        <w:t xml:space="preserve"> регистрационного свидетельства ЭЦП для удос</w:t>
      </w:r>
      <w:r>
        <w:rPr>
          <w:rFonts w:ascii="Times New Roman"/>
          <w:b/>
          <w:i w:val="false"/>
          <w:color w:val="000000"/>
          <w:sz w:val="28"/>
        </w:rPr>
        <w:t>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2 - проверка на портале срока действия регистрационного свидетельства ЭЦП и отсутствие в списке отозванных (аннулированных) регистрационных свидетельств, а также соответствие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4 -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5 - направление электронного документа (запроса услугополучателя), удостоверенного (подписанного) ЭЦП услугополучателя, через ШЭП в автоматизированное рабочее место регионального шлюза электронного правительства (далее -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3 - проверка услугодателем соответствия приложенных услугополучателем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7 -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- процессов оказания государственной услуги размещается на веб-портале "электронного правительства", интернет - ресурсе услугодателя.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удобрений (за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органических)" </w:t>
            </w:r>
          </w:p>
        </w:tc>
      </w:tr>
    </w:tbl>
    <w:bookmarkStart w:name="z34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67"/>
    <w:bookmarkStart w:name="z34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5854700" cy="1254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1254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9"/>
    <w:bookmarkStart w:name="z35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65913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удобрений (за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органических)" </w:t>
            </w:r>
          </w:p>
        </w:tc>
      </w:tr>
    </w:tbl>
    <w:bookmarkStart w:name="z35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удобрений (за исключением органических)"</w:t>
      </w:r>
    </w:p>
    <w:bookmarkEnd w:id="71"/>
    <w:bookmarkStart w:name="z35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При оказании государственной услуги через услугодателя</w:t>
      </w:r>
    </w:p>
    <w:bookmarkEnd w:id="72"/>
    <w:bookmarkStart w:name="z35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6426200" cy="131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131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 оказании государственной услуги через Государственную корпорацию</w:t>
      </w:r>
    </w:p>
    <w:bookmarkEnd w:id="74"/>
    <w:bookmarkStart w:name="z35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1264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64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6"/>
    <w:bookmarkStart w:name="z35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 оказании государственной услуги через портал</w:t>
      </w:r>
    </w:p>
    <w:bookmarkEnd w:id="78"/>
    <w:bookmarkStart w:name="z36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213600" cy="1250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1250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0"/>
    <w:bookmarkStart w:name="z36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6200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header.xml" Type="http://schemas.openxmlformats.org/officeDocument/2006/relationships/header" Id="rId2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