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6068" w14:textId="5386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августа 2016 года № 258. Зарегистрировано Департаментом юстиции Восточно-Казахстанской области 22 сентября 2016 года № 4675.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приказами Министра здравоохранения и социального развития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13369),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11342),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социально-трудовой сфере" от 10 декабря 2015 года № 336 (зарегистрированное в Реестре государственной регистрации нормативных правовых актов за номером 4348, опубликованное в газетах "Дидар" от 22 февраля 2016 года № 20 (17260), от 24 февраля 2016 года № 21 (17261), от 26 февраля 2016 года № 22 (17262), "Рудный Алтай" от 20 февраля 2016 года № 20 (19772), от 23 февраля 2016 года № 21 (19773), от 25 февраля 2016 года № 22 (19774)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и постановка на учет безработных граждан" (далее – государственная услуга) являются местные исполнительные органы районов и городов областного значения (центры занятости населения)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регистрации и постановке на учет в качестве безработного в бумажном или электронном виде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документов, получение письменного согласия услугополучателя на использование сведений, составляющих охраняемую законом тайну, содержащихся в автоматизированной информационной системе "Рынок труда" (далее – АИС "Рынок труда"), при оказании государственной услуги, если иное не предусмотрено законами Республики Казахстан. Персональные данные услугополучателя заносятся в АИС "Рынок труда" в форме электронного документа удостоверенного ЭЦП ответственного лица. Длительность выполнения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отсутствия трудовой деятельности услугополучателя, принятие решения о регистрации в качестве безработного.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формирование результата.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результата государственной услуги.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при обращении к услугодателю с момента регистрации пакета документов у услугодателя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занесение персональных данных услугополучателя в АИС "Рынок труда", что является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2, указанному в пункте 5 настоящего Регламента, является проверка отсутствия трудовой деятельности услугополучателя, принятие решения о регистрации в качестве безработного, что является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3,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5 настоящего Регламента, является выдача результата государственной услуги.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осуществляет прием документов, получает письменное согласие услугополучателя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 Персональные данные услугополучателя заносятся в АИС "Рынок труда" в форме электронного документа, удостоверенного ЭЦП уполномоченного лица услугодателя. Длительность выполнения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отсутствия трудовой деятельности услугополучателя, принятие решения о регистрации в качестве безработного.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формирование специалистом услугодателя результата оказания государственной услуги.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выдача специалистом услугодателя результата государственной услуги. Длительность выполнения – 1 рабочий день.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или портал,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обращается в Государственную корпорацию для получения услуги, имея при себе документы, указанные в пункте 9 стандарта. Выдается расписка о приеме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документов (далее - расписка). Длительность выполнения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пунктом 9 стандарта, работником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процесс авторизации работника Государственной корпорации в АИС "Рынок труда".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отправка работником Государственнной корпорации услугодателю запроса об регистрации услугополучателя в качестве безработного.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получение ответа от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формирование работником Государственной корпорации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выдача результата оказания государственной услуги работником Государственной корпорации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при обращении в Государственную корпорацию с момента регистрации пакета документов –5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время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Последовательность и сроки взаимодействия с порталом, в том числе действия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осуществляет авторизацию на портале с помощью ИИН и пароля. Длительность выполнения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выбор услугополучателем государственной услуги, указанной в настоящем Регламенте, вывод на экран и заполнение формы регистрации в качестве безработных. Длительность выполнения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подписание посредством ЭЦП услугополучателя заполненной формы на оказание электронной государственной услуги. Длительность выполнения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в "личном кабинете" услугополучателя отображается статус о принятии запроса для оказания государственной услуги. Длительность выполнения – 6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отправка порталом запроса услугодателю для регистрации в качестве безработного услугополучателя и получение ответа.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передача результата оказания государственной услуги в "личный кабинет" услугополучателя на портале. Длительность выполнения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при обращении на портал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момента регистрации пакета документов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676900" cy="1203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20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диаграммах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услугодателя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Государственную корпорацию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629400" cy="1192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портал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197600" cy="128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2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выдача удостоверения или его дубликата;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18"/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граждан, пострадавших вследствие ядерных испытаний на Семипалатинском испытательной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решения о регистрации или отказе в регистрации граждан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документы, указанные в пункте 9 стандарта,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 (далее - ИС) при оказании государственных услуг, если иное не предусмотрено законами Республики Казахстан и выдает услугополучателю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 (далее - талон).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 дела услугополучателя и передает в специальную комиссию.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 регистрирует макет дела.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проверяет факт отсутствия выплаты единовременной государственной денежной компенсации. Длительность выполнения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специальная комиссия принимает решение о предоставлении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готовит и выдает услугополучателю уведомление о предоставлении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направляет макет дела услугополучателя в Государственную корпорацию.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при обращении к услугодателю - 20 (двадцать) рабочих дней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 согласно пункту 9 стандарта, получает письменное согласие услугополучателя на использование сведений, составляющих охраняемую законом тайну, содержащихся в ИС, выдает талон.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макеты дел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комиссия, принимает решение об оказании государственной услуги и выписывает удостоверение.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результат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- 5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принимает, регистрирует документы согласно пункту 9 стандарта, получает письменное согласие услугополучателя на использование сведений, составляющих охраняемую законом тайну, содержащихся в ИС и выдает талон.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макеты дел услугополучателя.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комиссия, принимает решение об оказании государственной услуги и выписывает дубликат удостоверения.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результат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услугодателю - 5 (пять) рабочих дней со дня регистрации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выплате единовременной государственной денежной компенсации для получения путем перечисления на лицевые счета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макеты дел в Государственную корпорацию.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Государственная корпорация перечисляет компенсацию на контрольные счета наличности для учета операций по деньгам. Длительность выполнения - согласно графику выплаты компенсации в разрезе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подпункте 1) пункта 5 настоящего Регламента, является формирование макета дела услугополучателя и направление на рассмотрение специальной комиссии, что является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 указанного в подпункте 1) пункта 5 настоящего Регламента, является регистрация макета дела услугополучателя, что является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 указанного в подпункте 1) пункта 5 настоящего Регламента, является проверка факта выплаты единовременной государственной денежной компенсации, что является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 указанного в подпункте 1) пункта 5 настоящего Регламента, является подписание решения об оказании государственной услуги, которое служит основанием для начала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 указанного в подпункте 1) пункта 5 настоящего Регламента, является выдача уведомления услугодателю, что является основанием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 указанного в подпункте 1) пункта 5 настоящего Регламента, является передача макетов дел услугополучателей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2) пункта 5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 указанного в подпункте 2) пункта 5 настоящего Регламента, является формирование макетов дел услугополучателей и направление на рассмотрение специальной комиссии, что является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 указанного в подпункте 2) пункта 5 настоящего Регламента является решение о выдаче удостоверения услугополучателю, которое является началом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 указанного в подпункте 2) пункта 5 настоящего Регламента является выдача удостоверения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1, указанному в подпункте 3) пункта 5 настоящего Регламента, является регистрация документов услугополучателя и выдача талона услугополучателю,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 указанного в подпункте 3) пункта 5 настоящего Регламента, является формирование макетов дел услугополучателей и направление на рассмотрение специальной комиссии, что является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 указанного в подпункте 3) пункта 5 настоящего Регламента является решение о выдаче дубликата удостоверения услугополучателю, что является началом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 указанного в подпункте 3) пункта 5 настоящего Регламента является выдача дубликата удостоверения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1, указанному в подпункте 4) пункта 5 настоящего Регламента, является передача макетов дел услугопочателя на выплату, что является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 указанного в подпункте 4) пункта 5 настоящего Регламента является перечисление компенсации на лицевые счета.</w:t>
      </w:r>
    </w:p>
    <w:bookmarkEnd w:id="20"/>
    <w:bookmarkStart w:name="z1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Государственная корпорация.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принятии решения о регистрации граждан пострадавшими вследствие ядерных испытаний на Семипалатинском испытательном ядерном полигоне: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и направляет документы специалисту услугодателя для формирования макета дела услугополучателей. Длительность выполнения –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формирует макет дела услугополучателя и передает в специальную комиссию.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специальная комиссия регистрирует макет дела в журнале регистрации граждан для получения единовременной государственной денежной компенсации.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проверяет факт отсутствия выплаты единовременной государственной денежной компенсации по спискам акционерного общества "Народный банк Казахстана", акционерного общества "Казпочта". Длительность выполнения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специальная комиссия принимает решение о регистрации граждан, пострадавших вследствие ядерных испытаний на Семипалатинском испытательном ядерном полигоне.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специалист услугодателя, готовит уведомления о предоставлении государственной услуги услугополучателю.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направляет макет дела зарегистрированных услугополучателей в Государственную корпорацию.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обращается к услугодателю с документами согласно перечню, установленному пунктом 9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услугополучателю и направляет документы специалисту услугодателя для формирования макета дела услугополучателей. Длительность выполнения -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специалист услугодателя готовит документы услугополучателя на рассмотрение специальной комиссии и передает их в специальную комиссию.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 рассматривает представленные документы, выписывает удостоверение, фиксирует в журнале учета выдачи удостоверений.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обращается к услугодателю с документами согласно перечню, установленному пунктом 9 стандарта. Получение письменного согласия услугополучателя на использование сведений, составляющих охраняемую законом тайну, содержащихся ИС, при оказании государственных услуг, если иное не предусмотрено законами Республики Казахстан. Выдает талон услугополучателю и направляет документы специалисту услугодателя для формирования макета дела услугополучателей. Длительность выполнения – максимально допустимое время ожидания на месте в день обращения зависит от количества человек в очереди из расчета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специалист услугодателя готовит документы услугополучателя на рассмотрение специальной комиссии и передает их в специальную комиссию.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специальная комиссия рассматривает представленные документы, выписывает дубликат удостоверения, фиксирует в журнале учета выдачи удостоверений. Длительность выполнения - в течение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выдает дубликат удостоверения услугополучателю. Длительность выполнения - 1 рабочий день.</w:t>
      </w:r>
    </w:p>
    <w:bookmarkEnd w:id="22"/>
    <w:bookmarkStart w:name="z1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предоставить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принятии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работник Государственной корпорации, в день обращения принимает документы согласно пункту 9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в информационной системе "Государственная база данных физических лиц" (далее - ИС ГБД ФЛ), регистрирует документы и выдает расписку о приеме соответствующих документов (далее - расписка).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документы специалисту услугодателя.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макет дела услугополучателя и передает в специальную комиссию. Длительность выполнения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специальная комиссия регистрирует макет дела в журнале регистрации граждан для получения единовременной государственной денежной компенсации.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специальная комиссия проверяет факт отсутствия выплаты единовременной государственной денежной компенсации по спискам акционерного общества "Народный банк Казахстана", акционерного общества "Казпочта". Длительность выполнения - 8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специальная комиссия принимает решение о регистрации граждан, пострадавших вследствие ядерных испытаний на Семипалатинском испытательном ядерном полигоне. Длительность выполнения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услугодателя, готовит и направляет в Государственную корпорацию уведомление о предоставлении государственной услуги и зарегистрированные макеты дел граждан. Длительность выполнения - 4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работник Государственной корпорации выдает уведомление о предоставлении государственной услуги услугополучателю.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в Государственную корпорацию при принятии решения о регистрации граждан пострадавшими вследствие ядерных испытаний на Семипалатинском испытательном ядерном полигоне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работник Государственной корпорации в день обращения принимает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из ИС ГБД ФЛ, регистрирует документы и выдает расписку.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1 -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заявление и документы услугодателю.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макет дела услугополучателя и передает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рассматривает представленные документы, готовит удостоверение, фиксирует в журнале учета выдачи удостоверений.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специалист услугодателя направляет в Государственную корпорацию удостоверение.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работник Государственной корпорации выдает удостоверение услугополучателю. Длительность выполнения - 1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в Государственной корпорации при выдаче удостоверения впервые обратившимся услугополучателям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работник Государственной корпорации в день обращения принимает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Запрашивает в ИС ГБД ФЛ, регистрирует документы и выдает расписку. Длительность обработки запроса услугополучателя в день обращения зависит от количества человек в очереди из расчета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заявления и документы услугодателю. Длительность обработки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макет дела услугополучателя и передает в специальную комиссию.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специальная комиссия рассматривает представленные документы, готовит дубликат удостоверения, фиксирует в журнале учета выдачи удостоверений.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направляет в Государственную корпорацию дубликат удостоверения.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работник Государственной корпорации выдает дубликат удостоверения услугополучателю. Длительность выполнения - 1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услугополучателем в Государственной корпорации при выдаче удостоверения впервые обратившимся услугополучателям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выплате компенсации путем перечисления на лицевые счета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в Государственную корпорацию решение специальной комиссии о признании пострадавшим и макет дела услугополучателя.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Государственная корпорация регистрируют поступившие макеты дел, готовит решения о назначении компенсации и перечисляет компенсацию на лицевые счета услугополучателей. Длительность выполнения - согласно графику выплаты компенсации в разрезе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выплате компенсации путем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направляет в Государственную корпорацию решение специальной комиссии о признании пострадавшим и макет дела услугополучателя.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Государственная корпорация регистрируют поступившие макеты дел, готовит решения о назначении компенсации и перечисляет компенсацию на лицевые счета услугополучателей. Длительность выполнения - согласно графику выплаты компенсации в разрезе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регистрации и учету граждан, пострадавших вследствие ядерных испытаний на Семипалатинском испытательном ядерном полигоне через услугодателя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05500" cy="130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30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выдаче удостоверения через услугодателя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0325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по выдаче дубликата удостоверения через услугодателя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9944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регистрации граждан, пострадавших вследствие ядерных испытаний на Семипалатинском испытательном ядерном полигоне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235700" cy="133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33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выдаче удостоверения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6294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выдаче дубликата удостоверения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5659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выплате компенсации путем перечисления на лицевые счета услугополучателей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771900" cy="1123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2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при оказании государственной услуги через Государственную корпорацию по выплате компенсации путем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5433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2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34"/>
    <w:bookmarkStart w:name="z2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2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справок безработным гражданам" (далее – государственная услуга) являются местные исполнительные органы городов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справка о регистрации в качестве безработного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утвержденному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электронная и (или) бумажная.</w:t>
      </w:r>
    </w:p>
    <w:bookmarkEnd w:id="36"/>
    <w:bookmarkStart w:name="z2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наличие заявления и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документов, получение письменного согласия услугополучателя на использование сведений, составляющих охраняемую законом тайну, содержащихся в информационной системе АИС "Рынок труда" (далее – АИС "Рынок труда"), при оказании государственной услуги, если иное не предусмотрено законами Республики Казахстан.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авторизация специалиста услугодателя в АИС "Рынок труда".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проверка специалистом услугодателя наличие регистрации услугополучателя в качестве безработного.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соответствия идентификационных данных зарегистрированного безработного.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обработка запроса.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результата.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государственной услуги. Длительность выполнения –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пакета документов услугополучателем услугодателю – 10 минут, при обращении в Государственную корпорацию и на портал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Казахстан, что является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 является авторизация в АИС "Рынок труда", что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 является заполнение и отправка формы запроса,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 является завершение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идентификационных данных услугодателя в АИС "Рынок труда",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5, указанному в пункте 5 настоящего Регламента является обработка справки, что является основанием для начала выполнения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6, указанному в пункте 5 настоящего Регламента формируется справка,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7, указанному в пункте 5 настоящего Регламента является выдача результата оказания государственной услуги.</w:t>
      </w:r>
    </w:p>
    <w:bookmarkEnd w:id="38"/>
    <w:bookmarkStart w:name="z2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2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обращается к услугодателю для получения государственной услуги с предоставлением документов и письменного согласия на использование сведений, составляющих охраняемую законом тайну, содержащихся в АИС "Рынок труда", при оказании государственной услуги, если иное не предусмотрено законами Республики Казахстан.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вход специалистом услугодателя с помощью логина и пароля в АИС "Рынок труда".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проверка специалистом услугодателя наличие регистрации услугополучателя в качестве безработного.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соответствия идентификационных данных зарегистрированного безработного.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государственная услуга обрабатывается специалистом услугодателя.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специалистом услугодателя результата оказания государственной услуги.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сотрудником услугодателя услугополучателю результата государственной услуги. Длительность выполнения – 1 минута.</w:t>
      </w:r>
    </w:p>
    <w:bookmarkEnd w:id="40"/>
    <w:bookmarkStart w:name="z2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обращаться в Государственную корпорацию и (или) портал,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 пунктом 9 стандарта государственной услуги, работником Государственной корпорации выдается расписка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обращается в Государственную корпорацию для получения государственной услуги, имея при себе документы, указанные в пункте 9 стандарта. Прием документов, получение письменного согласия услугополучателя на использование сведений, составляющих охраняемую законом тайну, содержащихся в информационной системе АИС "Рынок труда", при оказании государственной услуги, если иное не предусмотрено законодательством Республики Казахстан.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процесс авторизации работником Государственной корпорации в АИС "Рынок труда".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обработка государственной услуги работником Государственной корпорации. Длительность выполнения – 9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формирование работником Государственной корпорации результата оказания государственной услуги. Длительность выполнения 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результата оказания государственной услуги работником Государственной корпорации услогополучателю. Длительность выполнения –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при обращении в Государственную корпорацию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Последовательность и сроки взаимодействия с порталом, в том числе действия формирования и направления запросов по вопросам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осуществляет авторизацию на портале с помощью ИИН и пароля.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выбор услугополучателем государственной услуги, указанной в настоящем Регламенте, вывод на экран и заполнение формы.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подписание посредством ЭЦП услугополучателя заполненной формы на оказание электронной государственной услуги.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в "личном кабинете" услугополучателя отображается статус о принятии запроса для оказания государственной услуги.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автоматическая обработка государственной услуги порталом. Длительность выполнения – 4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формирование порталом результата оказания государственной услуги. Передача результата в "личный кабинет" услугополучателя на портале. Длительность выполнения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при обращении в Государственную корпорацию и на портал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2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5499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диаграммах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3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794500" cy="1202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202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3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453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3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 государственной услуги "Назначение государственного пособия на детей до восемнадцати лет"</w:t>
      </w:r>
    </w:p>
    <w:bookmarkEnd w:id="49"/>
    <w:bookmarkStart w:name="z30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3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"Назначение государственного пособия на детей до восемнадцати лет"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или об отказе в назначении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предоставление результата оказания государственной услуги: бумажная.</w:t>
      </w:r>
    </w:p>
    <w:bookmarkEnd w:id="51"/>
    <w:bookmarkStart w:name="z3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2"/>
    <w:bookmarkStart w:name="z3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документов на получение государственной услуги. Получение письменного согласия на использование сведений составляющих охраняемую законом тайну, содержащихся в информационных системах (далее - ИС), при оказании государственных услуг, если иное не предусмотрено законами Республики Казахстан. Выдача отрывного талона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регистрация запроса в государственной базе данных "Физические лица" (далее - ГБД ФЛ).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формирование пакета документов. Передача документов участковым комиссиям для подготовки заключения и акта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проведение обследования услугополучателя участковыми комиссиями. Подготовка заключения и акта обследования услугополучателя и передача услугодателю.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производит расчет пособия на детей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государственной услуги услугополучателю. Длительность выполнения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при обращении к услугодателю с момента регистрации пакета документов – 7 (семь)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</w:t>
      </w:r>
      <w:r>
        <w:rPr>
          <w:rFonts w:ascii="Times New Roman"/>
          <w:b w:val="false"/>
          <w:i w:val="false"/>
          <w:color w:val="000000"/>
          <w:sz w:val="28"/>
        </w:rPr>
        <w:t>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регистрация запросов в ГБД ФЛ,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пакет документов, который передается в участковую комиссию,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акт материального положения услугополучателя и заключение о нуждаемости семьи, что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произведенный расчет пособия на детей и подготовленное решение о назначении (отказе в назначении) пособия на детей,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6, указанному в пункте 5 настоящего Регламента, является проверка руководителем правильности расчета размера пособия на детей, принятия решения о назначении либо об отказе и заверение его подписью, что служит основанием для начала выполнения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7 указанного в пункте 5 настоящего Регламента является выдача уведомления о назначении либо об отказе в назначении государственной услуги услугополучателю. </w:t>
      </w:r>
    </w:p>
    <w:bookmarkEnd w:id="53"/>
    <w:bookmarkStart w:name="z3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3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Выдача талона.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регистрирует запрос в ГБД ФЛ.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пакет документов и передает пакет документов участковым комиссиям для подготовки заключения и акта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участковая комиссия проводит обследования услугополучателя. Подготовка заключения и акта обследования услугополучателя и передача услугодателю.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производит расчет пособия на детей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выдает результат государственной услуги услугополучателю. Длительность выполнения – 15 минут.</w:t>
      </w:r>
    </w:p>
    <w:bookmarkEnd w:id="55"/>
    <w:bookmarkStart w:name="z3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3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документы, согласно перечню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Последовательность и сроки взаимодействия с Государственной корпорацией,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в Государственную корпорацию с документами согласно перечню, установленному пунктом 9 стандарта. Ввод работником Государственной корпорации данных услугополучателя в ИС Государственной корпорации.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Работником Государственной корпорации выдается расписка о приеме соответствующих документов. Длительность выполнения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запрос на проверку данных услугополучателя из ГБД ФЛ.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работник Государственной корпорации вводит в ГБД ФЛ информацию о данных услугополучателя.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автоматическая передача заявления (запроса) услугополучателя на оказание государственной услуги из информационных систем Государственной корпорации (далее - ИС Государственной корпорации) услугодателю.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автоматический прием заявления (запроса) специалистом услугодателя на оказание государственной услуги из ИС Государственной корпорации.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пакета документов. Передача документов участковым комиссиям для подготовки заключения и акт обследования.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проведение обследования услугополучателя участковыми комиссиями. Подготовка заключения и акта обследования услугополучателя и их передача услугодателю.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специалист услугодателя производит расчет и подготавливает решение о назначении (отказе в назначении) пособия на детей.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– передача результата государственной услуги в Государственную корпорацию.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– выдача работником Государственной корпорации услугополучателю результата государственной услуги. Длительность выполнения –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при обращении в Государственную корпорацию с момента регистрации пакета документов услугополучателем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Последовательность и сроки взаимодействия с акимом сельского округа,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к акиму сельского округа с документами согласно перечню,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Выдача талона.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формирование пакета документов. Передача документов участковым комиссиям для подготовки заключения и акт обследования.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проведение обследования услугополучателя участковыми комиссиями. Подготовка заключения и акта обследования услугополучателя и передача их акиму сельского округа.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аким сельского округа передает пакет документов и результаты акта материального положения услугодателю. Длительность выполнения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делает запрос на проверку данных услугополучателя из ГБД ФЛ, вводит информацию в ГБД ФЛ о данных услугополучателя.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производит расчет и подготавливает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руководитель услугодателя проверяет правильность расчета размера пособия на детей и принимает решение о назначении либо об отказе и заверяет его подписью.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передача уведомления о назначении либо об отказе в назначении государственной услуги акиму сельского округа.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выдача результата государственной услуги услугополучателю акимом сельского округа. Длительность выполнения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акиму сельского округа – 22 (двадцать 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3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6802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3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5151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3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акима сельского округа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629400" cy="132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32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3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62"/>
    <w:bookmarkStart w:name="z3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3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"Назначение государственной адресной социальной помощи"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акима поселка, села, сельского округа (далее - аким сельского округа) –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</w:p>
    <w:bookmarkEnd w:id="64"/>
    <w:bookmarkStart w:name="z4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4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по оказанию государственной услуги является предоставление услугополучателем (или его представителем по нотариально заверенной доверенности)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специалистом услугодателя документов на получение государственной услуги. Получение письменного согласия на использование сведений, составляющих охраняемую законом тайну, содержащихся в информационных системах (далее - ИС), при оказании государственных услуг, если иное не предусмотрено законами Республики Казахстан. Выдача отрывного талона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регистрация запроса в государственной базе данных "Физические лица" (далее - ГБД ФЛ).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формирование пакета документов. Передача документов участковым комиссиям для подготовки заключения и акта обследования.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проведение обследования услугополучателя участковыми комиссиями. Подготовка заключения и акта обследования услугополучателя и передача услугодателю. Длительность выполнения - 2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производит расчет адресной помощи и подготавливает решение о назначении или об отказе в назначении государственной услуги.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проверяет правильность расчета размера адресной помощи и принимает решение о назначении либо об отказе, и удостоверяет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результата государственной услуги услугополучателю. Длительность выполнения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при обращении к услугодателю с момента регистрации пакета документов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регистрация запросов в ГБД ФЛ,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пакет документов, который передается в участковую комиссию,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акт обследования материального положения услугополучателя и заключение о нуждаемости семьи, что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произведенный расчет адресной помощи и подготовленное решение о назначении (отказе в назначении) государственной услуги,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6, указанному в пункте 5 настоящего Регламента, является проверка руководителем правильности расчета государственной услуги и принятие решения о назначении либо об отказе и удостоверение его подписью, что служит основанием для начала выполнения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7 указанного в пункте 5 настоящего Регламента, является выдача уведомления о назначении либо об отказе в назначении государственной услуги услугополучателю. </w:t>
      </w:r>
    </w:p>
    <w:bookmarkEnd w:id="66"/>
    <w:bookmarkStart w:name="z42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4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к услугодателю с документами согласно перечню, установленному пунктом 9 стандарта. Услугодатель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услуг. Выдача талона.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производит регистрацию запроса в ГБД ФЛ.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пакет документов и передает пакет документов участковым комиссиям для подготовки заключения и акта обследования.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участковая комиссия проводит обследование услугополучателя. Подготовка заключения и акта обследования услугополучателя и передача услугодателю.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производит расчет адресной помощи и готовит решение о назначении либо об отказе в назначении государственной услуги.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проверяет правильность расчета размера адресной помощи и принимает решение о назначении либо об отказе и удостоверяет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выдает результат государственной услуги услугополучателю. Длительность выполнения - 15 минут.</w:t>
      </w:r>
    </w:p>
    <w:bookmarkEnd w:id="68"/>
    <w:bookmarkStart w:name="z4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4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для получения государственной услуги вправе обратиться в Государственную корпорацию и предоставляет документы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не более 15 (пятнадцати) минут на обслуживание одного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в Государственную корпорацию с документами согласно перечню, установленному пунктом 9 стандарта. Ввод работником Государственной корпорации данных услугополучателя в информационной системе Государственной корпорации (далее - ИС Государственной корпорации).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Работником Государственной корпорации выдается расписка о приеме соответствующих документов. Длительность выполнения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запрос на проверку данных услугополучателя из ГБД ФЛ.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работник Государственной корпорации вводит в ГБД ФЛ информацию о данных услугополучателя.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работник Государственной корпорации передает пакет документов услугополучателя на оказание государственной услуги из ИС Государственной корпорации услугодателю.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принимает пакет документов на оказание государственной услуги.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пакета документов. Передача документов участковым комиссиям для подготовки заключения и акт обследования.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проведение обследования услугополучателя участковыми комиссиями. Подготовка заключения и акта обследования услугополучателя и их передача услугодателю.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специалист услугодателя производит расчет адресной помощи и готовит решение о назначении (отказе в назначении) государственной услуги.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руководитель услугодателя проверяет правильность расчета размера адресной помощи и принимает решение о назначении либо об отказе и удостоверяет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– специалист услугодателя передает результат государственной услуги в Государственную корпорацию.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 Длительность выполнения - 1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при обращении в Государственную корпорацию с момента сдачи пакета документов услугополучателем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Последовательность и сроки взаимодействия с акимом сельского округа, в том числе процедуры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к акиму сельского округа с документами согласно перечню, установленного пунктом 9 стандарта. Выдача талона.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формирование пакета документов. Передача документов участковым комиссиям для подготовки заключения и акта обследования. Длительность выполнения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проведение обследования услугополучателя участковыми комиссиями. Подготовка заключения и акта обследования услугополучателя и передача их акиму сельского округа. Длительность выполнения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аким сельского округа передает пакет документов и результаты акта обследования материального положения услугодателю. Длительность выполнения - 8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делает запрос на проверку данных услугополучателя из ГБД ФЛ, вводит информацию в ГБД ФЛ о данных услугополучателя.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производит расчет адресной помощи и готовит уведомление. Формирование результата оказания государственной услуги. Длительность выполнения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руководитель услугодателя проверяет правильность расчета размера адресной помощи и принимает решение о назначении либо об отказе и удостоверяет его подписью.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передача акиму сельского округа уведомления. Длительность выполнения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выдача результата государственной услуги услугополучателю акимом сельского округа. Длительность выполнения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акиму сельского округа – 22 (двадцать 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7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61100" cy="1226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2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985000" cy="134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34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акима сельского округа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819900" cy="128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28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4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bookmarkEnd w:id="75"/>
    <w:bookmarkStart w:name="z4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4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"Возмещение затрат на обучение на дому детей инвалидов"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услуги: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(далее-ЭЦП) уполномоченного лица услугодателя.</w:t>
      </w:r>
    </w:p>
    <w:bookmarkEnd w:id="77"/>
    <w:bookmarkStart w:name="z4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4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 документы от услугополучателя (либо его представителя по нотариально заверенной доверенности), выдает отрывной талон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2 - рассмотрение документов руководителем услугодателя и назначение ответственного исполнителя – специалиста услугодателя. Длительность выполнения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готовит расчет суммы пособия и документы по оказанию государственной услуги, формирует уведомление услугополучателю, передает руководителю на подпись.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подписание руководителем услугодателя расчета пособия и уведомления о назначении пособия услугополучателю. Длительность выполнения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выдает уведомление о назначении пособия услугополучателю. Длительность выполнения – 2 рабочих дня. Выдача уведомления о назначении пособия осуществляется при предъявлении документа, удостоверяющего личность при личном посещении услугополучателя (либо его представителя по нотариально заверенной доверенности) на основании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пакета документов услугодателю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выдача талона услугополучателю, что является основанием для начала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2, указанному в пункте 5 настоящего Регламента, является рассмотрение документов услугополучателя руководителем услугодателя и определяет исполнителя, что является основанием для начала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3, указанному в пункте 5 настоящего Регламента, является подготовка специалистом услугодателя расчета суммы пособия, что является основанием для начала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подписание руководителем услугодателя расчета суммы пособия и уведомления услугополучателю, что является основанием для начала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 услугополучателю.</w:t>
      </w:r>
    </w:p>
    <w:bookmarkEnd w:id="79"/>
    <w:bookmarkStart w:name="z5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0"/>
    <w:bookmarkStart w:name="z5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 документы и выдает талон услугополучателю (либо его представителю по нотариально заверенной доверенности).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специалист услугодателя готовит расчет суммы пособия. Длительность выполнения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расчета суммы пособия и уведомления о назначении пособия услугополучателю.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выдает уведомление о назначении пособия услугополучателю. Длительность выполнения – 2 рабочих дня. Выдача уведомления о назначении пособия осуществляется при предъявлении документа, удостоверяющего личность при личном посещении услугополучателя (либо его представителя по нотариально заверенной доверенности) на основании талона.</w:t>
      </w:r>
    </w:p>
    <w:bookmarkEnd w:id="81"/>
    <w:bookmarkStart w:name="z5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5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или портал,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(либо его представителя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 через информационную систему "Государственная база данных физических лиц" (далее - ИС ГБД ФЛ).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принятые у услугополучателя документы услугодателю.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специалист услугодателя готовит расчет суммы пособия и документы по оказанию государственной услуги, формирует уведомление услугополучателю, передает руководителю на подпись. Длительность выполнения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проверка руководителем услугодателя расчета суммы и подписание уведомления о назначении пособия услугополучателю. Длительность выполнения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специалист услугодателя отправляет уведомление по почте в Государственную корпорацию.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работник Государственной корпорации выдает на основании расписки о приеме соответствующих документов уведомление о назначении пособия услугополучателю. Выдача уведомления о назначении пособия осуществляется при предъявлении документа, удостоверяющего личность при личном посещении услугополучателя (либо его представителя по нотариально заверенной доверенности) на основании расписки о приеме соответствующих документов.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пакета документов в Государственную корпорацию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Последовательность и сроки взаимодействия с порталом, в том числе процедуры (действия) формирования и направления запросов услугодателей по вопросам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регистрация на портале и выбор услугополучателем государственной услуги,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подписание посредством ЭЦП услугополучателя заполненной формы (введенных данных прикрепленных сканированных документов) запроса на оказание государственной услуги, после чего в "личном кабинете" услугополучателя отображается статус о принятии запроса для оказания государственной услуги.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направление подписанного ЭЦП услугополучателя электронного документа (запроса услугополучателя) через региональный шлюз электронного правительства (далее - РШЭП) в информационную систему и обработка государственной услуги специалистом услугодателя.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обрабатывает пакет документов и направляет руководителю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руководитель услугодателя рассматривает и назначает ответственного исполнителя – специалиста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производит расчет суммы пособия и направляет для резолюции руководителю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наложение резолюции руководителем услугодателя на расчете суммы назначенной государственной услуги услугополучателю. Длительность выполнения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формирование специалистом услугодателя результата оказания государственной услуги в виде уведомления о назначении пособия в электронном формате. Электронный документ – результат государственной услуги формируется с использованием ЭЦП руководителя услугодателя и специалиста услугодателя и передается в "личный кабинет" услугополучателя на портале. Длительность выполнения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пакета документов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и размещается на веб-портале "электронного правительства", интернет - 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2070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в диаграммах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4389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200900" cy="127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27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54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251700" cy="128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5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89"/>
    <w:bookmarkStart w:name="z5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5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91"/>
    <w:bookmarkStart w:name="z5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2"/>
    <w:bookmarkStart w:name="z5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(или его представителем по нотариально заверенной доверенности)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заявления и документов, получение согласия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формирование и регистрация документов специалистом услугодателя и передача руководителю услугодателя.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наложение резолюции и определение ответственного специалиста.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подготовка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уведомления.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отправка уведомления услугополучателю по почте. Длительность выполнения – 2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регистрации пакета документов при обращении к услугодателю – 10 (десять)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2, указанному в пункте 5 настоящего Регламента, является регистрация документов, что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наложение резолюции руководителем услугодателя и определение ответственного специалиста услугодателя,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4, указанному в пункте 5 настоящего Регламента, является подготовка уведомления, что служит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подписание руководителем услугодателя уведомления о назначении социальной помощи,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6, указанному в пункте 5 настоящего Регламента является отправка услугополучателю уведомления. </w:t>
      </w:r>
    </w:p>
    <w:bookmarkEnd w:id="93"/>
    <w:bookmarkStart w:name="z5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94"/>
    <w:bookmarkStart w:name="z5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к услугодателю для получения государственной услуги с предоставлением письменного согласия на использование сведений, составляющих охраняемую законом тайну и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специалист услугодателя формирует принятые документы от услугодателя, регистрирует и передает руководителю услугодателя для наложения резолюции.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отправляет по почте подписанное уведомление услугополучателю. Длительность выполнения – 2 рабочих дня.</w:t>
      </w:r>
    </w:p>
    <w:bookmarkEnd w:id="95"/>
    <w:bookmarkStart w:name="z5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5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(или его представитель по нотариально заверенной доверенности) для получения государственной услуги вправе обращаться в Государственную корпорацию или к акиму сельского округа,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Работник Государственной корпорации получает письменное согласие услугополучателя на использование сведений, составляющих охраняемую законом тайну для дальнейшей проверки документов. Длительность выполнения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работником Государственной корпорации выдается расписка об отказе в приеме документов по форме, согласно приложению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отправляет пакет документов услугополучателя услугодателю для рассмотрения.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формирует принятые документы из Государственной корпорации, регистрирует и передает руководителю услугодателя для наложения резолюции.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отправляет по почте подписанное уведомление о назначении социальной помощи в Государственную корпорацию.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работником Государственной корпорации выдается уведомление о назначении социальной помощи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пакета документов при обращении в Государственую корпорацию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Последовательность и сроки взаимодействия с акимом сельского округа,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(или его представитель по нотариально заверенной доверенности) обращается к акиму сельского округа для получения услуги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акима сельского округа отправляет пакет документов услугополучателя услугодателю для рассмотрения. Длительность выполнения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специалист услугодателя формирует принятые документы от акима сельского округа, регистрирует и передает руководителю услугодателя для наложения резолюции. Длительность выполнения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налагает резолюцию и определяет ответственного специалиста услугодателя.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ответственный специалист услугодателя готовит уведомление о назначении социальной помощи услугополучателю и передает руководителю услугодателя для рассмотрения и подписания уведомления. Длительность выполнения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рассматривает и подписывает уведомление о назначении социальной помощи.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отправка уведомления по почте акиму сельского округа. Длительность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акимом сельского округа выдается уведомление о назначении социальной помощи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пакета документов акиму сельского округа по месту жительства – 15 (пятнадцать)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Процесс получения результата оказания государственной услуги через услугодателя, Государственную корпорацию,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способ 1 – через услугодателя, длительность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способ 2 – через Государственную корпорацию, длительность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способ 3 – через акима сельского округа, длительность –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 - процессов оказания государственной услуги размещенном на интернет – 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6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6421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6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акима сельского округа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9817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01"/>
    <w:bookmarkStart w:name="z6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6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"Выдача справки, подтверждающей принадлежность заявителя (семьи) к получателям адресной социальной помощи"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- услугодатель) и акимы поселка, села, сельского округа (далее - аким сельского округа).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 -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</w:p>
    <w:bookmarkEnd w:id="103"/>
    <w:bookmarkStart w:name="z6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6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 услугополучателем (или его представителем по нотариально заверенной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проверка специалистом услугодателя предоставленных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 (далее – ИС), при оказании государственных услуг, если иное не предусмотрено законами Республики Казахстан.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авторизация специалиста услугодателя в автоматизированной информационной системе "Социальная помощь" (далее – АИС).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заполнение формы запроса в АИС. Длительность выполнения - 7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соответствия идентификационных данных.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запроса.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результата государственной услуги.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справки. Длительность выполнения - 1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или акиму сельского округа и на портал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на получение государственной услуги, что является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авторизация в АИС, что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 настоящего Регламента, является заполнение и отправка формы запроса, что является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4, указанному в пункте 5 настоящего Регламента является завершение проверки идентификационных данных в ИС услугодателя, что является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5, указанному в пункте 5 настоящего Регламента, является обработка запроса, что является основанием для начала выполнения действия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6,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7, указанному в пункте 5 настоящего Регламента, является выдача результата оказания государственной услуги услугополучателю.</w:t>
      </w:r>
    </w:p>
    <w:bookmarkEnd w:id="105"/>
    <w:bookmarkStart w:name="z6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6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к услугодателю для получения государственной услуги и предоставляет документы, указанные в пункте 9 стандарта. Получение специалистом услугодателя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ввод специалистом услугодателя индивидуального идентификационного номера (далее – ИИН) и пароля (процесс авторизации) в ИС.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выбор специалистом услугодателя государственной услуги, указанной в настоящем Регламенте, вывод на экран формы запроса и заполнение формы (ввод данных и прикрепление сканированных документов) с учетом ее структуры и форматных требований. Подписание посредством электронной цифровой подписи (далее – ЭЦП) специалиста услугодателя заполненной формы (введенных данных, прикрепленных сканированных документов) запроса на оказание государственной услуги. Длительность выполнения –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услугодателя.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государственной услуги специалистом услугодателя. Длительность выполнения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специалистом услугодателя результата оказания государственной услуги в виде справки. Документ формируется с использованием ЭЦП специалиста услугодателя. Длительность выполнения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специалистом услугодателя услугополучателю нарочно результата государственной услуги в виде справки. Длительность выполнения – 1 минута.</w:t>
      </w:r>
    </w:p>
    <w:bookmarkEnd w:id="107"/>
    <w:bookmarkStart w:name="z67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6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работником Государственной корпорации выдается расписка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процесс авторизации работника Государственной корпорации в интегрированной информационной системе Государственной корпорации (далее – ИС Государственной корпорации). Проверка в ИС Государственной корпорации подлинности данных о зарегистрированном операторе через логин и пароль, либо ЭЦП.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Длительность выполнения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выбор работником Государственной корпорации государственной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посредством ЭЦП работника Государственной корпорации заполненной формы (введенных данных, прикрепленных сканированных документов) запроса на оказание государственной услуги.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Государственной корпорации.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обработка государственной услуги работником Государственной корпорации. Длительность выполнения - 6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формирование работником Государственной корпорации результата оказания государственной услуги в виде справки на бумажном носителе. Электронный документ формируется с использованием ЭЦП работника Государственной корпорации.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справки работником Государственной корпорации услугополучателю нарочно или посредством отправки на электронную почту. Длительность выполнения - 2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в Государственную корпорацию - 3 (три) рабочих дня (день приема документов в Государственную корпорацию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Последовательность и сроки взаимодействия с акимом селького округа,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услугополучатель (или его представитель по нотариально заверенной доверенности) обращается к акиму сельского округа для получения государственной услуги и предоставляет документы указанные в пункте 9 стандарта. Получение письменного согласия услугополучателя на использование сведений, составляющих охраняемую законом тайну, содержащихся в ИС, при оказании государственных услуг, если иное не предусмотрено законами Республики Казахстан. Длительность выполнения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аким сельского округа принимает документы, накладывает резолюцию и передает специалисту сельского округа.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сельского округа рассматривает заявление, проверяет наличие услугополучателя в списке журнала извещений получателей адресной социальной помощи.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сельского округа формирует результат государственной услуги.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сельского округа подписывает результат у акима сельского округа.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сельского округа выдает справку. Длительность выполнения - 2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акиму сельского округа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действий, необходимых для оказания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услугополучатель направляет запрос в форме электронного документа, удостоверенного ЭЦП на портал. Документы в сканированном виде прикрепляются к электронному запросу. Услугополучателю в "личный кабинет" направляется статус о принятии запроса на оказание государственной услуги. Специалист услугодателя сверяет электронные документы со сведениями, предоставленными из ГБД ФЛ, проверяет принятый электронный пакет документов, регистрирует в ИС Государственной корпорации. Длительность выполнения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специалист услугодателя рассматривает заявление, проверяет наличие услугополучателя в списке журнала извещений получателей адресной социальной помощи.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специалист услугодателя формирует результат государственной услуги. Длительность выполнения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специалист услугодателя подписывает результат у руководителя. Длительность выполнения - 3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специалист услугодателя выдает справку посредством отправки уведомления в "личный кабинет". Длительность выполнения - 2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при обращении на портал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7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0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819900" cy="132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1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692900" cy="128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28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1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акимов сельских округов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426200" cy="1225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225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324600" cy="127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27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116"/>
    <w:bookmarkStart w:name="z72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7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"Присвоение статуса оралмана" (далее – государственная услуга) является местный исполнительный орган Восточно-Казахстанской области (исполнительный орган финансируемый из местного бюджета, уполномоченный на регулирование отношений в сфере миграции населения)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услугополучателю удостоверения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бумажная.</w:t>
      </w:r>
    </w:p>
    <w:bookmarkEnd w:id="118"/>
    <w:bookmarkStart w:name="z7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7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действий,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 документы у услугополучателя согласно пункту 9 стандарта и выдает уведомление о регистрации заявления с указанием даты регистрации, фамилии и инициалов лица, принявшего документы (далее – уведомление). Длительность выполнения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заносит данные об услугополучателе в республиканскую базу данных "Оралман" (далее - РБД "Оралман").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оформляет удостоверение оралмана и передает на подпись руководителю услугодателя.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удостоверение оралмана.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выдает удостоверение оралмана услугополучателю. Длительность выполнения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регистрации полного пакета документов услугополучателя услугодателем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принятие документов и выдача уведомления,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занесение данных об услугополучателе в РБД "Оралман",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оформленное удостоверение оралмана,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подписанное удостоверение оралмана, что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5, указанному в пункте 5 настоящего Регламента, является выдача результата государственной услуги услугополучателю. </w:t>
      </w:r>
    </w:p>
    <w:bookmarkEnd w:id="120"/>
    <w:bookmarkStart w:name="z7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7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принимает заявление у услугополучателя с необходимым пакетом документов и выдает уведомление.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специалист услугодателя заносит в РБД "Оралман" данные об услугополучателе.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готовит удостоверение оралмана. Длительность выполнения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удостоверение оралмана.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выдает удостоверение оралмана. Длительность выполнения – 1 рабочий день.</w:t>
      </w:r>
    </w:p>
    <w:bookmarkEnd w:id="122"/>
    <w:bookmarkStart w:name="z7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3"/>
    <w:bookmarkStart w:name="z7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Государственную корпорацию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услугополучатель обращается в Государственную корпорацию для получения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телефоны. Длительность выполнения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доставка работником Государственной корпорации пакета документов услугодателю. Длительность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услугодателя заносит в РБД "Оралман" данные об услугополучателе. Длительность выполнения –1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услугодателя готовит удостоверение оралмана.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руководитель услугодателя подписывает удостоверение оралмана. Длительность выполнения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специалист услугодателя направляет удостоверение оралмана в Государственную корпорацию. Длительность выполнения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8 - передача результата оказания государственной услуги в услугополучателю. Длительность выполнения – 3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регистрации полного пакета документов услугополучателя услугодателем – 5 (пять)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7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 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299200" cy="1217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17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7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172200" cy="132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32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128"/>
    <w:bookmarkStart w:name="z7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7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районов,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130"/>
    <w:bookmarkStart w:name="z78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7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Стандарт)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руководитель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руководитель подписывает удостоверение или его дубликат реабилитированного лица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5 - сотрудник канцелярии регистрирует и выдает результат оказания государственной услуги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регистрации пакета документов услугодателем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отрывной талон с указанием даты регистрации, фамилии и инициалов лица, принявшего документы,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определение ответственного исполнителя, которое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3, указанному в пункте 5 настоящего Регламента, является подготовка удостоверения или его дубликата реабилитированного лица, которое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подписание удостоверения или его дубликата реабилитированного лица, которое служит основанием для начала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 с отметкой в журнале учета выдачи удостоверений. </w:t>
      </w:r>
    </w:p>
    <w:bookmarkEnd w:id="132"/>
    <w:bookmarkStart w:name="z80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8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удостоверение или его дубликат реабилитированного лица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выдает результат оказания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81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"Выдача удостоверения реабилитированному лицу"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112000" cy="130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6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header.xml" Type="http://schemas.openxmlformats.org/officeDocument/2006/relationships/header" Id="rId5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