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4d41" w14:textId="1394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 сентября 2015 года № 225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июля 2015 года № 238. Зарегистрировано Департаментом юстиции Восточно-Казахстанской области 6 сентября 2016 года № 4668.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53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(зарегистрированным в Реестре государственной регистрации нормативных правовых актов за номером 13273),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сентября 2015 года № 225 "Об утверждении регламентов государственных услуг, оказываемых в сфере семьи и детей" (зарегистрированное в Реестре государственной регистрации нормативных правовых актов за номером 4175, опубликованное в газетах "Дидар" от 17 ноября 2015 года № 132 (17221), от 19 ноября 2015 года № 133 (17222), "Рудный Алтай" от 18 ноября 2015 года № 136 (19735), от 20 ноября 2015 года № 137 (19736), от 23 ноября 2015 года № 138 (19737)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июля 2016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в установленной форме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осуществляет прием и регистрацию документов, представленных Государственной корпорацией.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справку, подписывает у руководителя и передает в канцелярию.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в Государственную корпорацию, а также при обращении на портал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(три) рабочих дня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являются завизированные руководителем услугодателя документы,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подготовленная справка, которая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документов, представленных Государственной корпорацией.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справку, подписывает у руководителя и передает в канцелярию. Длительность выполнения – 3 (три) рабочих дня (день приема не входит в срок оказания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 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 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обработки запроса услугополучателя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выбор оператором Государственной корпорации государственной услуги, вывод на экран формы запроса для оказания услуги и ввод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заполнение оператором Государственной корпорации формы запроса в части отметки о наличии документов в бумажной форме и сканирование необходимых документов, предоставленных услугополучателем,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регистрация электронного документа в АРМ РШЭП и обработка услуги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получение услугополучателем результата оказания государственной услуги (справки)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Государственной корпорации в АРМ ИС ГК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процесс 3 – направление запроса через ШЭП в ГБД ФЛ о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2 –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9 – получение услугополучателем через оператора Государственной корпорации результата оказания государственной услуги (справки).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Процесс получения результата оказания государственной услуги через Государственную корпорацию: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 – информационная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-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ГБД ФЛ - государственная база данных "Физические лица"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МИО –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ГК – информационная система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по опеке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1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3119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1120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по опеке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bookmarkStart w:name="z10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14"/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896100" cy="1270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 </w:t>
      </w:r>
    </w:p>
    <w:bookmarkEnd w:id="16"/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721600" cy="134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34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7851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июля 2016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1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20"/>
    <w:bookmarkStart w:name="z1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1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"/>
    <w:bookmarkStart w:name="z1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канцелярия услугодателя осуществляет прием и регистрацию документов услугополучателя. Длительность выполнения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постановления либо мотивированный ответ об отказе в оказании государственной услуги. Длительность выполнения – 28 (двадцать восемь)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проект постановления либо мотивированный ответ об отказе в оказании государственной услуги и передает его в канцелярию услугодателя.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– канцелярия услугодателя передает услугополучателю результат оказания государственной услуги. Длительность выполнения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услугодателю, в Государственную корпорацию, а также при обращении на портал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подготовленный проект постановления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4, указанного в пункте 5 настоящего Регламента, является подписанное постановление либо мотивированный ответ об отказе в оказании государственной услуги руководителем услугодателя, которое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является выдача результата оказания государственной услуги услугополучателю, согласно приложению 1 к Стандарту. </w:t>
      </w:r>
    </w:p>
    <w:bookmarkEnd w:id="24"/>
    <w:bookmarkStart w:name="z1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1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 услугополучателя.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постановления либо мотивированный ответ об отказе в оказании государственной услуги. Длительность выполнения – 28 (двадцать восемь)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подписывает проект постановления либо мотивированный ответ об отказе в оказании государственной услуги и передает его в канцелярию услугодателя. Длительность выполнения – 1 (один) календарный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результат оказания государственной услуги услугополучателю. Длительность выполнения – 15 (пятнадцать) минут.</w:t>
      </w:r>
    </w:p>
    <w:bookmarkEnd w:id="26"/>
    <w:bookmarkStart w:name="z1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7"/>
    <w:bookmarkStart w:name="z1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принимает пакет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 приеме соответствующих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принятые документы от услугополучателя поступают в накопительный сектор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поступившие в накопительный сектор Государственной корпорации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Государственной корпорации передает документы курьеру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курьер Государственной корпорации осуществляет передачу документов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осуществляет регистрацию на портале с помощью ИИН и пароля (осуществляется для незарегистрированных услугополучателей на портал);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процесс 1 – ввод услугополучателем ИИН и пароля (процесс авторизации) на портале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условие 1 – проверка на портале подлинности данных о зарегистрированном услугополучателе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2 – формирование порталом сообщения об отказе в авторизации в связи с имеющимися нарушениями в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-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-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МИО –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 ГК – информационная система Государственной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оставшимся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9"/>
    <w:bookmarkStart w:name="z1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3373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bookmarkStart w:name="z1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9850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попечительства над ребенком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сиротой (детьми-сиротами)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ребенком (детьми),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оставшимся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9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33"/>
    <w:bookmarkStart w:name="z1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664200" cy="1187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18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35"/>
    <w:bookmarkStart w:name="z2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502400" cy="135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35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Справочник бизнес-процессов оказания государственной услуги при оказании государственной услуги через портал</w:t>
      </w:r>
    </w:p>
    <w:bookmarkEnd w:id="37"/>
    <w:bookmarkStart w:name="z2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221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1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bookmarkStart w:name="z2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7978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июля 2016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20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41"/>
    <w:bookmarkStart w:name="z20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2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- государственная услуга) оказывается местными исполнительными органами районов и городов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некоммерческое акционерное общество "Государственная корпорация "Правительство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справка в единый накопительный пенсионный фонд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справка в банки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3"/>
    <w:bookmarkStart w:name="z22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2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справку, подписывает у руководителя и передает в канцелярию.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документов услугодателю, в Государственную корпорацию, а также при обращении на портал – 5 (пять)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подготовленная справка, которая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 </w:t>
      </w:r>
    </w:p>
    <w:bookmarkEnd w:id="45"/>
    <w:bookmarkStart w:name="z23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2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 услугополучателя, предоставленных курьером Государственной корпорации.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справку, подписывает у руководителя и передает в канцелярию. Длительность выполнения – 4 (четыре)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47"/>
    <w:bookmarkStart w:name="z24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8"/>
    <w:bookmarkStart w:name="z2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принимает пакет документов согласно перечню, предусмотренному пункту 9 Стандарта и выдает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документов, согласно пункту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7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принятые документы от услугополучателя поступают в накопительный сектор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поступившие в накопительный сектор Государственной корпорации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Государственной корпорации передает документы курьеру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курьер Государственной корпорации осуществляет передачу документов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Структурные подразделения или должностные лица, уполномоченные направлять запрос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представителем по нотариально заверенной доверенности).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– проверка (обработка) сотрудником услугодателя соответствия приложенных услугополучателем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-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-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МИО –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ГК – информационная система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в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и (или) добровольный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фонд, банки, в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для 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0"/>
    <w:bookmarkStart w:name="z2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0071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2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286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в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и (или) добровольный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фонд, банки, в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для 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54"/>
    <w:bookmarkStart w:name="z2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680200" cy="130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130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56"/>
    <w:bookmarkStart w:name="z2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129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bookmarkStart w:name="z2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7343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июля 2016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29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60"/>
    <w:bookmarkStart w:name="z2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bookmarkStart w:name="z3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- государственная услуга) оказывается местными исполнительными органами районов и городов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некоммерческое акционерное общество "Государственная корпорация "Правительство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2"/>
    <w:bookmarkStart w:name="z30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3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осуществляет прием и регистрацию документов услугополучателя, представленных Государственной корпорацией.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справку, подписывает у руководителя и передает в канцелярию.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услугодателю, в Государственную корпорацию, а также при обращении на портал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Государственную корпорацию день приема не входит в срок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подготовленная справка, которая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</w:t>
      </w:r>
    </w:p>
    <w:bookmarkEnd w:id="64"/>
    <w:bookmarkStart w:name="z3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65"/>
    <w:bookmarkStart w:name="z3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и регистрацию документов услугополучателя, предоставленных курьером Государственной корпорации. Длительность выполнения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 проверяет документы на соответствие предъявляемым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справку, подписывает у руководителя и передает в канцелярию. Длительность выполнения – 4 (четыре)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66"/>
    <w:bookmarkStart w:name="z33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67"/>
    <w:bookmarkStart w:name="z3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согласно пункту 9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принятые документы от услугополучателя поступают в накопительный сектор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Государственной корпорации передает документы курьеру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курьер Государственной корпорации осуществляет передачу документов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Государственной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представителя по нотариально заверенной доверенности).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 и пароля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сотрудником услугодателя соответствия приложенных услугополучателем документов, указанных в Стандарте,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МИО –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ГК – информационная система Государственной корпорацией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опеке или попечительству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оформления сделок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имуществом, принадлежащим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9"/>
    <w:bookmarkStart w:name="z3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0452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1"/>
    <w:bookmarkStart w:name="z3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159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опеке или попечительству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оформления сделок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имуществом, принадлежащим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73"/>
    <w:bookmarkStart w:name="z3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565900" cy="128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75"/>
    <w:bookmarkStart w:name="z3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134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7"/>
    <w:bookmarkStart w:name="z3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5946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июля 2016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3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79"/>
    <w:bookmarkStart w:name="z3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"/>
    <w:bookmarkStart w:name="z3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местными исполнительными органами районов и городов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1"/>
    <w:bookmarkStart w:name="z3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3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канцелярия услугодателя осуществляет прием и регистрацию документов услугополучателя. Длительность выполнения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сотрудник услугодателя проверяет документы на соответствие предъявляемым требованиям, согласно пункту 9 Стандарта, подготавливает решение, подписывает у руководителя услугодателя и передает в канцелярию услугодателя. Длительность выполнения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канцелярия услугодателя передает услугополучателю, результат оказания государственной услуги.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документов услугодателю, в Государственной корпорации, а также при обращении на портал – 10 (десять)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Государственную корпорацию день приема не входит в срок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подготовленное решение, которое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выдача услугополучателю результата оказания государственной услуги, по форме согласно приложению 1 к Стандарту. </w:t>
      </w:r>
    </w:p>
    <w:bookmarkEnd w:id="83"/>
    <w:bookmarkStart w:name="z41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4"/>
    <w:bookmarkStart w:name="z4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 услугополучателя.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решение, подписывает у руководителя услугодателя и передает в канцелярию услугодателя. Длительность выполнения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</w:p>
    <w:bookmarkEnd w:id="85"/>
    <w:bookmarkStart w:name="z42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6"/>
    <w:bookmarkStart w:name="z4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принимает пакет документов согласно перечню, предусмотренному Стандартом и выдает расписку о приеме соответствующих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согласно перечню, предусмотренному Стандартом,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принятые документы от услугополучателя поступают в накопительный сектор Государственной корпорации;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накопительный сектор Государственной корпорации передает документы курьеру Государственной корпорации;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курьер Государственной корпорации осуществляет передачу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Структурные подразделения или должностные лица, уполномоченные направлять запрос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Государственной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портала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МИО – местный исполнительный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ГК – информационная система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опекунам или попечителям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46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2103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9"/>
    <w:bookmarkStart w:name="z46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3754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опекунам или попечителям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46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91"/>
    <w:bookmarkStart w:name="z46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5829300" cy="1184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184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93"/>
    <w:bookmarkStart w:name="z4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264400" cy="1256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256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Справочник бизнес-процессов оказания государственной услуги при оказании государственной услуги через портал</w:t>
      </w:r>
    </w:p>
    <w:bookmarkEnd w:id="95"/>
    <w:bookmarkStart w:name="z4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129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7"/>
    <w:bookmarkStart w:name="z47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