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2c4e" w14:textId="cb12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20 августа 2015 года № 211 "Об утверждении регламентов государственных услуг в сфере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29 июля 2016 года № 293. Зарегистрировано Департаментом юстиции Восточно-Казахстанской области 2 сентября 2016 года № 4665. Утратило силу постановлением Восточно-Казахстанского областного акимата от 10 марта 2020 года № 69.</w:t>
      </w:r>
    </w:p>
    <w:p>
      <w:pPr>
        <w:spacing w:after="0"/>
        <w:ind w:left="0"/>
        <w:jc w:val="both"/>
      </w:pPr>
      <w:bookmarkStart w:name="z14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10.03.2020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приказами Министра образования и науки Республики Казахстан от 21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№172 "Об утверждении стандартов государственных услуг, оказываемых местными исполнительными органами в сфере дошкольного воспитания и обучения" (зарегистрирован в Реестре государственной регистрации нормативных правовых актов за номером 13255), от 22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179 "Об утверждении стандартов государственных услуг в сфере среднего образования, оказываемых местными исполнительными органами" (зарегистрирован в Реестре государственной регистрации нормативных правовых актов за номером 13346)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регламентов государственных услуг в сфере образования" от 20 августа 2015 года № 211 (зарегистрированное в Реестре государственной регистрации нормативных правовых актов за номером 4148, опубликованное в газетах "Дидар" от 13 октября 2015 года № 117 (17206), от 15 октября 2015 года № 118 (17207), 17 октября 2015 года № 119 (17208), 20 октября 2015 года № 120 (17209), "Рудный Алтай" от 12 октября 2015 года № 120 (19719), от 14 октября 2015 года № 121 (19720)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2016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211</w:t>
            </w:r>
          </w:p>
        </w:tc>
      </w:tr>
    </w:tbl>
    <w:bookmarkStart w:name="z14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1"/>
    <w:bookmarkStart w:name="z1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6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"Постановка на очередь детей дошкольного возраста (до 7 лет) для направления в детские дошкольные организации" (далее - государственная услуга) оказывается местными исполнительными органами районов (городов областного значения) Восточно-Казахстанской области, акимами городов районного значения, поселков, сел, сельских округов (отделами образования городов и районов)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"Государственная корпорация Правительство для граждан"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веб-портал "электронного правительства":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(полностью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Результатом оказания государственной услуги являются уведомление о постановке на очередь с указанием номера очередности (в произвольной форме), либо при наличии места – выдача направления в дошкольную организацию,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очередь детей дошкольного возраста (до 7 лет) для направления в детские дошкольные организации", утвержденному приказом Министра образования и науки Республики Казахстан от 7 апреля 2015 года № 172 (зарегистрированным в Реестре государственной регистрации нормативных правовых актов за № 10981)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через портал услугополучателю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(далее -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 (полностью автоматизированная) и (или) бумажная.</w:t>
      </w:r>
    </w:p>
    <w:bookmarkEnd w:id="3"/>
    <w:bookmarkStart w:name="z15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уполномоченного представителя услугополучателя по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запроса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Содержание каждой процедуры (действия), входящей в состав процесса оказания государственной услуги, длительность его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документов услугополучателя (либо уполномоченного представителя по доверенности) сотрудником канцелярии услугодателя и передача их руководителю услугодателя на рассмотрение. Длительность выполнения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2 – рассмотрение документов руководителем услугодателя и передача исполнителю услугодателя. Длительность выполнения - 5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исполнителем услугодателя на соответствие предъявляемым требованиям, предусмотренным пунктом 9 Стандарта, подготовка результата оказания государственной услуги. Длительность выполнения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подписание руководителем услугодателя результата оказания государственной услуги. Длительность выполнения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– выдача сотрудником канцелярии услугодателя результата оказания государственной услуги. Длительность выполнения - 3 (три) минуты.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обращения к услугодателю, в Государственную корпорацию, на портал - 30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являются переданные на исполнение документы, которые служат основанием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передача на подпись руководителю услугодателя результата оказания государственной услуги, что служит основанием для начала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передача сотруднику канцелярии услугодателя подписанного результата оказания государственной услуги, что служит основанием для начала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выдача результата оказания государственной услуги услугополучателю.</w:t>
      </w:r>
    </w:p>
    <w:bookmarkEnd w:id="5"/>
    <w:bookmarkStart w:name="z15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</w:t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"/>
    <w:bookmarkStart w:name="z1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 услугополучателя (либо уполномоченного представителя по доверенности) сотрудником канцелярии услугодателя и передача их руководителю услугодателя на рассмотрение. Длительность выполнения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рассмотрение документов руководителем услугодателя и передача исполнителю услугодателя. Длительность выполнения - 5 (пять)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рассмотрение документов исполнителем услугодателя на соответствие предъявляемым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подготовка результата оказания государственной услуги. Длительность выполнения - 10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результата оказания государственной услуги. Длительность выполнения - 2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сотрудником канцелярии услугодателя результата оказания государственной услуги. Длительность выполнения - 3 (три) минуты.</w:t>
      </w:r>
    </w:p>
    <w:bookmarkEnd w:id="7"/>
    <w:bookmarkStart w:name="z15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8"/>
    <w:bookmarkStart w:name="z1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(либо уполномоченный представитель по доверенности) для получения государственной услуги обращается в Государственную корпорацию и представляет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 согласно пункту 9 Стандарта, работник Государственной корпорации отказывает в приеме документов 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длительность оказания государственной услуги - 30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получение результата оказания государственной услуги осуществляется в порядке "электронной очереди", без ускоренного обслуживания, возможно "бронирование" электронной очереди посредством портала.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Порядок обращения и последовательности процедур (действий) услугодателя и услугополучателя при оказании государственной услуги через портал указан в диаграмме функционального взаимодействия информационных систем, задействованных в оказании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1 – ввод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ШЭП в АРМ РШЭП для обработки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условие 3 – проверка (обработка) сотрудником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процесс 7 -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процесс 8 – получение услугополучателем результата оказания государственной услуги (уведомления в форме электронного документа), сформированного услугодателем.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 - портале "электронного правительства", интернет -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 –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АРМ – автоматизированное рабочее место ИИН –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РШЭП – региональный шлюз "электронного правительства"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ШЭП – шлюз "электронного правительства"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 возраста (до 7 лет)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направления в детские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организации"</w:t>
            </w:r>
          </w:p>
        </w:tc>
      </w:tr>
    </w:tbl>
    <w:bookmarkStart w:name="z17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</w:t>
      </w:r>
      <w:r>
        <w:rPr>
          <w:rFonts w:ascii="Times New Roman"/>
          <w:b/>
          <w:i w:val="false"/>
          <w:color w:val="000000"/>
        </w:rPr>
        <w:t xml:space="preserve">функционального взаимодействия информационных систем, задействованных в </w:t>
      </w:r>
      <w:r>
        <w:rPr>
          <w:rFonts w:ascii="Times New Roman"/>
          <w:b/>
          <w:i w:val="false"/>
          <w:color w:val="000000"/>
        </w:rPr>
        <w:t>оказании государственной услуги через портал</w:t>
      </w:r>
    </w:p>
    <w:bookmarkEnd w:id="10"/>
    <w:bookmarkStart w:name="z1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6096000" cy="1164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1164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bookmarkStart w:name="z1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очередь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возраста (до 7 лет)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детские дошкольные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bookmarkStart w:name="z1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"/>
    <w:bookmarkStart w:name="z17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услугодателя</w:t>
      </w:r>
    </w:p>
    <w:bookmarkEnd w:id="15"/>
    <w:bookmarkStart w:name="z1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197600" cy="1202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1202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через Государственную корпорацию</w:t>
      </w:r>
    </w:p>
    <w:bookmarkEnd w:id="17"/>
    <w:bookmarkStart w:name="z1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454900" cy="129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29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оказании государственной услуги через портал</w:t>
      </w:r>
    </w:p>
    <w:bookmarkEnd w:id="19"/>
    <w:bookmarkStart w:name="z18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1268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68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Start w:name="z18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июля 2016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211</w:t>
            </w:r>
          </w:p>
        </w:tc>
      </w:tr>
    </w:tbl>
    <w:bookmarkStart w:name="z18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обучение в форме экстерната в организациях основного среднего, общего среднего образования"</w:t>
      </w:r>
    </w:p>
    <w:bookmarkEnd w:id="22"/>
    <w:bookmarkStart w:name="z18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"/>
    <w:bookmarkStart w:name="z1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обучение в форме экстерната в организациях основного среднего, общего среднего образования" (далее – государственная услуга) оказывается местными исполнительными органами района (города областного значения) (отделами образования городов и районов)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веб-портал "электронного правительства" www.egov.kz (далее – портал).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выписка приказа руководителя местного исполнительного органа по разрешению на обучение в форме экстерната в организациях основного среднего, общего среднего образования или письмо с указанием номера и даты приказа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представления результата оказания государственной услуги: электронная.</w:t>
      </w:r>
    </w:p>
    <w:bookmarkEnd w:id="24"/>
    <w:bookmarkStart w:name="z19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5"/>
    <w:bookmarkStart w:name="z19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заявления услугополучателя (либо его законного представителя)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утвержденному приказом Министра образования и науки Республики Казахстан от 8 апреля 2015 года № 179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1 - прием и регистрация сотрудником канцелярии услугодателя документов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передача их руководителю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2 - рассмотрение документов услугополучателя руководителем услугодателя и передача рассмотренных документов специалисту услугодателя на исполнение. Длительность выполнения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3 - рассмотрение документов специалистом услугодателя на соответствие требованиям, указанным в пункте 9 Стандарта, подготовка результата оказания государственной услуги и направление его руководителю услугодателя на подписание. Длительность выполнения –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4 - подписание результата оказания государственной услуги руководителем услугодателя и направление в канцелярию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5 - выдача сотрудником канцелярии услугодателя результата оказания государственной услуги курьеру Государственной корпорации. Длительность выполнения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пакета документов в Государственную корпорацию - 15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передача документов руководителю услугодателя. Переданный пакет документов руководителю услугодателя служит основанием для начала выполнения действия 2,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передача завизированных документов специалисту услугодателя, которые служат основанием для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подготовка результата оказания государственной услуги, который служит основанием для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подписание результата оказания государственной услуги руководителем услугодателя, которое служит основанием для выполнения действия 5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расписка курьера Государственной корпорации в получении результата оказания государственной услуги.</w:t>
      </w:r>
    </w:p>
    <w:bookmarkEnd w:id="26"/>
    <w:bookmarkStart w:name="z21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2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процедур (действий), необходимых для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сотрудником канцелярии услугодателя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передача их руководителю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услугополучателя руководителем услугодателя и передача рассмотренных документов специалисту услугодателя на исполнение. Длительность выполнения - 3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документов специалистом услугодателя на соответствие требованиям, указанным в пункте 9 Стандарта, подготовка результата оказания государственной услуги и направление его руководителю услугодателя на подписание. Длительность выполнения –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оказания государственной услуги руководителем услугодателя и направление в канцелярию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сотрудником канцелярии услугодателя результата оказания государственной услуги курьеру Государственной корпорации. Длительность выполнения - 15 (пятнадцать) минут.</w:t>
      </w:r>
    </w:p>
    <w:bookmarkEnd w:id="28"/>
    <w:bookmarkStart w:name="z22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End w:id="29"/>
    <w:bookmarkStart w:name="z22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представляют документы, предусмотренные пунктом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работник Государственной корпорации проводит прием и регистрацию документов услугополучателя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выдает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принятые документы от услугополучателя поступают в накопительный сектор Государственный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поступившие в накопительный сектор Государственной корпорации документы фиксируются в информационной системе "www.gov.kz" (далее – ИИС Государственной корпорации) путем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передает документы курьеру;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курьер осуществляет передачу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Последовательность и сроки взаимодействия с Государственной корпорацией и (или) иными услугодателями, в том числе процедуры (действия) формирования и направления запросов услугодателей по вопросам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процесс 1 – ввод оператора Государственной корпорации логина и пароля (процесс авторизации)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процесс 2 – выбор оператором Государственной корпорации услуги, указанной в настоящем Регламенте, ввод оператором Государственной корпорации данных услугополучателя, а также данных по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процесс 3 – направление запроса через ШЭП в ГДБ ФЛ о данных услугополучателя, а также в ЕНИС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условие 1 – проверка наличия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процесс 4 – формирование сообщения о невозможности получения данных в связи с отсутствием данных услугополучателя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процесс 5 – заполнение оператором Государственной корпорации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процесс 6 – направление электронного документа (запроса услугополучателя), удостоверенного (подписанного) ЭЦП оператора Государственной корпорации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условие 2 – проверка (обработка) специалистом услугодателя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процесс 8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процесс 9 – получение услугополучателем через оператора Государственной корпорации результата государственной услуги (приказа).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приходит в Государственную корпорацию в указанный срок согласно выданной расписке и получает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оказания государственной услуги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получение результата оказания государственной услуги осуществляется в порядке электронной очереди,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к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в форме экстерната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Государственной корпорации</w:t>
      </w:r>
    </w:p>
    <w:bookmarkEnd w:id="31"/>
    <w:bookmarkStart w:name="z2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057900" cy="1275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275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3"/>
    <w:bookmarkStart w:name="z2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июля 2016 года № 239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2015 года № 211</w:t>
            </w:r>
          </w:p>
        </w:tc>
      </w:tr>
    </w:tbl>
    <w:bookmarkStart w:name="z2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дубликатов документов об основном среднем, общем среднем образовании"</w:t>
      </w:r>
    </w:p>
    <w:bookmarkEnd w:id="35"/>
    <w:bookmarkStart w:name="z2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"/>
    <w:bookmarkStart w:name="z26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дубликатов документов об основном среднем, общем среднем образовании" (далее – государственная услуга) оказывается организациями основного среднего и общего среднего образования Восточно-Казахстанской области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некоммерческое акционерное общество "Государственная корпорация "Правительство для граждан" (далее – Государственная корпорация).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выдача дубликата свидетельства об основном среднем образовании, дубликата аттестата об общем среднем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</w:p>
    <w:bookmarkEnd w:id="37"/>
    <w:bookmarkStart w:name="z26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2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дубликатов документов об основном среднем, общем среднем образовании", утвержденного приказом Министра образования и науки Республики Казахстан от 8 апреля 2015 года № 179 (зарегистрированным в Реестре государственной регистрации нормативных правовых актов за номером 11057)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процедур (действий), входящих в состав процесса оказания государственной услуги, и длительность их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1 – прием и регистрация заявления и пакета документов услугополучателя сотрудником канцелярии услугодателя, передача руководителю услугодателя. Длительность выполнения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2 – рассмотрение документов услугополучателя руководителем услугодателя.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3 – рассмотрение документов услугополучателя сотрудником услугодателя на соответствие требованиям, предусмотренным пунктом 9 Стандарта, и подготовка результата оказания государственной услуги. Длительность выполнения - 12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действие 4 – подписание результата оказания государственной услуги руководителем услугодателя. Длительность выполнения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действие 5 – выдача подписанного руководителем услугодателя результата оказания государственной услуги услугополучателю либо курьеру корпорации. Длительность выполнения – 15 (пятнадцать)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оказания государственной услуги с момента сдачи услугополучателем документов при обращении к услугодателю или в Государственную корпорацию – 15 (пятнадцать)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2, указанного в пункте 5 настоящего Регламента, является резолюция руководителя услугодателя об определении сотрудника услугодателя, которая служит основанием для начала выполнения действия 3,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3, указанного в пункте 5 настоящего Регламента, является подготовка результата оказания государственной услуги, которая 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служит основанием для выполнения действия 4,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Результатом действия 4, указанного в пункте 5 настоящего Регламента, является подписанный руководителем услугодателя результат оказания государственной услуги, который служит основанием для выполнения действия 5, указанного в пункте 5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Результатом действия 5, указанного в пункте 5 настоящего Регламента, является расписка услугополучателя, либо курьера Государственной корпорации в получении результата оказания государственной услуги.</w:t>
      </w:r>
    </w:p>
    <w:bookmarkEnd w:id="39"/>
    <w:bookmarkStart w:name="z28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28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процедур (действий), необходимых для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заявления и пакета документов услугополучателя сотрудником канцелярии услугодателя, передача руководителю услугодателя. Длительность выполнения - 15 (пятнадцать)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услугополучателя руководителем услугодателя. Длительность выполнения - 2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рассмотрение документов услугополучателя сотрудником услугодателя на соответствие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результата оказания государственной услуги. Длительность выполнения - 12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подписание результата оказания государственной услуги руководителем услугодателя. Длительность выполнения - 1 (один)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выдача подписанного руководителем услугодателя результата оказания государственной услуги услугополучателю либо курьеру Государственной корпорации. Длительность выполнения – 15 (пятнадцать) минут.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корпорацией, а также порядка использования информационных систем в процессе оказания государственной услуги</w:t>
      </w:r>
    </w:p>
    <w:bookmarkStart w:name="z29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Услугополучатели для получения государственной услуги обращаются в Государственную корпорацию и представляют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обработки запроса услугополучателя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 подготовки и направления запроса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 проводит прием и регистрацию документов услугополучателя согласно перечню, предусмотренному пунктом 9 Стандарта, и выдает расписку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неполногопакета документов согласно пункту 9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принятые документы от услугополучателя поступают в накопительный сектор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поступившие в накопительный сектор Государственной корпорации документы фиксируются в информационной системе Интегрированная информационная система шлюза "электронного правительства" (далее – ИИС Государственной корпорации) путем сканирования штрих-кода на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накопительный сектор передает документы курьеру;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курьер осуществляет передачу документов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Структурные подразделения или должностные лица, уполномоченные направлять запрос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Процесс получения результата оказания государственной услуги через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приходит в Государственную корпорацию в указанный срок согласно выданной расписке и получает результат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длительность оказания государственной услуги –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получение результата оказания государственной услуги осуществляется в порядке электронной очереди, возможно бронирование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услуги,а также описание порядка взаимодействия с Государственной корпорацией и порядка использования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размещен на веб-портале "электронного правительства", интернет-ресурсе услугодателя.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дубликатов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основном среднем,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общем среднем образовании"</w:t>
            </w:r>
          </w:p>
        </w:tc>
      </w:tr>
    </w:tbl>
    <w:bookmarkStart w:name="z31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3"/>
    <w:bookmarkStart w:name="z31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оказании государственной услуги через канцелярию услугодателя</w:t>
      </w:r>
    </w:p>
    <w:bookmarkEnd w:id="44"/>
    <w:bookmarkStart w:name="z31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5410200" cy="1242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242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оказании государственной услуги через Государственную корпорацию</w:t>
      </w:r>
    </w:p>
    <w:bookmarkEnd w:id="46"/>
    <w:bookmarkStart w:name="z3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6896100" cy="1264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1264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8"/>
    <w:bookmarkStart w:name="z3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