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a5cd" w14:textId="965a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21 сентября 2015 года № 242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мая 2016 года № 149. Зарегистрировано Департаментом юстиции Восточно-Казахстанской области 20 июня 2016 года № 4576. Утратило силу постановлением Восточно-Казахстанского областного акимата от 3 апреля 2020 года № 113.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03.04.2020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января 2016 года № 19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(зарегистрированным в Реестре государственной регистрации нормативных правовых актов за номером 13367)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охраны окружающей среды" от 21 сентября 2015 года № 242 (зарегистрированное в Реестре государственной регистрации нормативных правовых актов за номером 4193, опубликованное в газетах "Дидар" от 31 декабря 2015 года № 151 (17240), "Рудный Алтай" от 31 декабря 2015 года № 153 (19752)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заключений государственной экологической экспертизы для объектов ІІ, ІІІ и ІV категорий",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разрешений на эмиссии в окружающую среду для объектов ІІ, ІІІ и ІV категорий",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2016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2015года № 242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заключений государственной экологической экспертизы для объектов II, III и IV категорий"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(Управлением природных ресурсов и регулирования природопользования Восточно-Казахстанской области)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"Государственная корпорация "Правительство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заключение государственной экологической экспертизы с выводом "согласовывается/не согласовывается"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утвержденному приказом Министра энергетики Республики Казахстан от 23 апреля 2015 года № 301 (зарегистрированным в Реестре государственной регистрации нормативных правовых актов за номером 11229)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электронного запроса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 и регистрация сотрудником канцелярии услугодателя заявления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заявления услугополучателя заместителем руководителя услугодателя и передача руководителю отдела услугодателя на рассмотрение.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рассмотрение документов услугополучателя специалистом отдела услугодателя, оформление заключения государственной экологической экспертизы.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более 28 (двадцати восьми) дней для объектов II категории, 9 (девяти) рабочих дней для объектов III, IV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повторного заключения государственной экологической экспертизы – не более 9 (девяти) рабочих дней для объектов II категории, не более 4 (четырех) рабочих дней для объектов III, IV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предварительная экспертиза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проверка и подписание заключения государственной экологической эспертизы руководителем отдела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заключения государственной экологической экспертизы услугополучателю.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услугодателю, Государственную корпорацию,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заключения государственной экологической экспертизы –не более 30 (тридцати) календарных дней для объектов II категории, 10 (десять) рабочих дней для объектов III и IV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повторного заключения государственной экологической экспертизы – не более 10 (десяти) рабочих дней для объектов II категории, не более 5 (пяти) рабочих дней для объектов III и IV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предварительная экспертиза – не более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3 (трех) рабочих дней с момента получения документов услугополучателя проверяет на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2 является резолюция заместителя руководителя услугодателя, которая является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3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4 является оформленное заключение государственной экологической экспертизы в бумажном и/или электронном виде, которое является основанием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5 является подписанное заключение государственной экологической экспертизы, которое является основанием для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6 является подпись услугополучателя в получении заключения государственной экологической экспертизы.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заместителем руководителя услугодателя документов услугополучателя и передача руководителю отдела услугодателя на рассмотрение.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руководителем отдела услугодателя документов услугополучателя и передача специалисту отдела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специалистом отдела услугодателя документов услугополучателя, оформление заключения государственной экологической экспертизы в бумажном и/или электронном виде. Длительность выполнения – не более 28 (двадцати восьми) дней для объектов II категории, 9 (девять) рабочих дней для объектов III, IV категорий; выдача повторного заключения государственной экологической экспертизы – не более 9 (девяти) рабочих дней для объектов II категории, не более 4 (четырех) рабочих дней для объектов III, IV категорий; предварительная экспертиза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руководителем отдела услугодателя заключения государственной экологической экспертизы.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сотрудником услугодателя заключения государственной экологической экспертизы услугополучателю. Длительность выполнения – 15 (пятнадцать) минут.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и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выбор оператором Государственной коропрации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подаче услугополучателем всех необходимых документов, выдается расписка о приеме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направление электронного документа (запроса услугополучателя), удостоверенного (подписанного) ЭЦП оператора Государственной корпорации через ШЭП,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электронного документа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заключения государственной экологической экспертизы через оператора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оператор Государственной корпорации.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Государственной корпорации на портале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направление электронного документа (запроса услугополучателя), удостоверенного (подписанного) ЭЦП оператора Государственной корпорации через ШЭП,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регистрация электронного документа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(обработка) услугодателем приложенных услугополучателем документов на соответствие перечню, указанному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заключения государственной экологической экспертизы через оператора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результата оказания государственной услуги услугополучателем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запроса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заключения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услуги, отражено в справочнике бизнес-процессов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 –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IVкатегорий"</w:t>
            </w:r>
          </w:p>
        </w:tc>
      </w:tr>
    </w:tbl>
    <w:bookmarkStart w:name="z10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1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515100" cy="1270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1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IVкатегорий"</w:t>
            </w:r>
          </w:p>
        </w:tc>
      </w:tr>
    </w:tbl>
    <w:bookmarkStart w:name="z1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14"/>
    <w:bookmarkStart w:name="z1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канцелярию услугодателя</w:t>
      </w:r>
    </w:p>
    <w:bookmarkEnd w:id="15"/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045200" cy="1205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205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Государственную корпорацию</w:t>
      </w:r>
    </w:p>
    <w:bookmarkEnd w:id="17"/>
    <w:bookmarkStart w:name="z1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302500" cy="1252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252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оказании государственной услуги через портал</w:t>
      </w:r>
    </w:p>
    <w:bookmarkEnd w:id="19"/>
    <w:bookmarkStart w:name="z1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531100" cy="1270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1"/>
    <w:bookmarkStart w:name="z1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2016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242</w:t>
            </w:r>
          </w:p>
        </w:tc>
      </w:tr>
    </w:tbl>
    <w:bookmarkStart w:name="z1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"Выдача разрешений на эмиссии в окружающую среду для объектов II, III и IV категорий" </w:t>
      </w:r>
    </w:p>
    <w:bookmarkEnd w:id="23"/>
    <w:bookmarkStart w:name="z1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4"/>
    <w:bookmarkStart w:name="z1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категорий" (далее - государственная услуга) оказывается местным исполнительным органом области (Управление природных ресурсов и регулирования природопользования Восточно-Казахстанской области)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"Государственная корпорация "Правительство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№ 301 (далее - Стандарт) (зарегистрированного в Реестре государственной регистрации нормативных правовых актов за номером 11229).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представления результата оказания государственной услуги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25"/>
    <w:bookmarkStart w:name="z1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1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процессов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 и регистрация документов услугополучателя специалистом канцелярии услугодателя, направление их заместителю руководителя услугодателя. Длительность выполнения - 20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рассмотрение документов услугополучателя заместителем руководителя услугодателя и направление в отдел услугодателя. Длительность выполнения - 20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рассмотрение документов услугополучателя руководителем отдела услугодателя, наложение резолюции и направление специалисту отдела услугодателя. Длительность выполнения - 20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рассмотрение специалистом отдела услугодателя документов услугополучателя на предмет их соответствия условиям и требованиям выдачи разрешения на эмиссии в окружающую среду и подготовка результата оказания государственной услуги.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разрешения на эмиссии в окружающую среду для объектов II категорий и переоформлении - 28 (двадцать восемь) календарных дней; при мотивированном ответе услугодателя об отказе в дальнейшем рассмотрении заявления – в течение 13 (тринадцати)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разрешения на эмиссии в окружающую среду для объектов III категории 8 (восемь) рабочих дней со дня регистрации заявки; при мотивированном ответе услугодателя об отказе в дальнейшем рассмотрении заявления – в течение 4 (четырех)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разрешения на эмиссии в окружающую среду для объектов IV категории - 4 (четыре) рабочих дня со дня регистрации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проверка и подписание разрешения на эмиссии в окружающую среду либо мотивированного ответа услугодателя об отказе в дальнейшем рассмотрении заявления руководителем отдела услугодателя. Длительность выполнения - 50 (пятьдесят)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выдача разрешения на эмиссии в окружающую среду либо мотивированного ответа услугодателя об отказе в дальнейшем рассмотрении заявления услугополучателю либо курьеру Государственной корпорации. Длительность выполнения - 15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услугодателю, в Государственную корпорацию,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эмиссии в окружающую среду для объектов II категории в срок не более 30 календарных дней со дня регистрации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эмиссии в окружающую среду для объектов III категории в срок не более 10 (десяти) рабочих дней со дня регистрации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эмиссии в окружающую среду для объектов IV категории в срок не более 5 (пяти) рабочих дней со дня регистрации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переоформление разрешения - в течение 1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Услугодатель в срок не более пятнадцати календарных дней для объектов II категорий, для объектов III категории в срок не более пяти календарных дней с момента получения документов услугополучателя проверяет на полноту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2 является резолюция заместителя руководителя услугодателя, которая является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3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4 является разрешение либо мотивированный ответ услугодателя об отказе в дальнейшем рассмотрении заявления, который является основанием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5 является подписанное разрешение либо мотивированный ответ услугодателя об отказе в дальнейшем рассмотрении заявления, которые являются основанием для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6 является подпись услугополучателя в журнале выдачи разрешений, расписка курьера Государственной корпорации в получении разрешения либо письменного мотивированного ответа услугодателя об отказе в выдаче результата государственной услуги. </w:t>
      </w:r>
    </w:p>
    <w:bookmarkEnd w:id="27"/>
    <w:bookmarkStart w:name="z2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1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заместитель руководителя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отдела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специалист отдела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приема и регистрации документов услугополучателя специалистом канцелярии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корреспонденции с указанием входящего номера и даты приема.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заместителем руководителя услугодателя документов услугополучателя и передача руководителю отдела услугодателя на рассмотрение.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руководителем отдела услугодателя документов услугополучателя и передача специалисту отдела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специалистом отдела услугодателя документов услугополучателя на предмет их соответствия условиям и требованиям выдачи разрешения на эмиссии в окружающую среду и подготовка результата оказания государственной услуги.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разрешения объектов II категорий и переоформлении - 28 (двадцать восемь) календарных дней; при мотивированном ответе услугодателя об отказе в дальнейшем рассмотрении заявления – в течение 13 (тринадцати)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разрешения на эмиссии в окружающую среду для объектовIII категории 8 (восемь) рабочих дней со дня регистрации заявки; при мотивированном ответе услугодателя об отказе в дальнейшем рассмотрении заявления – в течение 4 (четырех)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разрешения на эмиссии в окружающую среду для объектов IV категории - 4 (четыре) рабочих дня со дня регистрации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проверка и подписание руководителем отдела услугодателя разрешения на эмиссии в окружающую среду либо мотивированного ответа услугодателя об отказе в дальнейшем рассмотрении заявления. Длительность выполнения - 50 (пятьдесят)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выдача специалистом отдела услугодателя разрешения на эмиссии в окружающую среду либо мотивированного ответа услугодателя об отказе в дальнейшем рассмотрении заявления услугополучателю либо курьеру Государственной корпорации. Длительность выполнения – 15 (пятнадцать) минут. </w:t>
      </w:r>
    </w:p>
    <w:bookmarkEnd w:id="29"/>
    <w:bookmarkStart w:name="z18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 </w:t>
      </w:r>
    </w:p>
    <w:bookmarkEnd w:id="30"/>
    <w:bookmarkStart w:name="z1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документов, ему выдается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направление электронного документа (запроса услугополучателя), удостоверенного (подписанного) ЭЦП оператора Государственной корпорации через ШЭП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электронного документа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услугополучателем разрешения на эмиссии в окружающую среду либо мотивированного ответа об отказе в предоставлении государственной услуги через оператора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Государственной корпорации в портал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портал;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регистрация электронного документа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(обработка) услугодателем приложенных услугополучателем документов на соответствие перечню, указанному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разрешения на эмиссии в окружающую среду либо мотивированного ответа об отказе в предоставлении государственной услуги через оператора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услугополучателемформы,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запроса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8 – получение услугополучателем разрешения либо мотивированного ответа об отказе в предоставлении государственной услуги через оператора Государственной корпорации.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 – 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 –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ЮЛ –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2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2"/>
    <w:bookmarkStart w:name="z2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829300" cy="1267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267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bookmarkStart w:name="z2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IV категорий"</w:t>
            </w:r>
          </w:p>
        </w:tc>
      </w:tr>
    </w:tbl>
    <w:bookmarkStart w:name="z2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 </w:t>
      </w:r>
    </w:p>
    <w:bookmarkEnd w:id="36"/>
    <w:bookmarkStart w:name="z2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оказании государственной услуги через канцелярию услугодателя </w:t>
      </w:r>
    </w:p>
    <w:bookmarkEnd w:id="37"/>
    <w:bookmarkStart w:name="z2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905500" cy="1266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266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Государственную корпорацию</w:t>
      </w:r>
    </w:p>
    <w:bookmarkEnd w:id="39"/>
    <w:bookmarkStart w:name="z2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747000" cy="1276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27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оказании государственной услуги через портал</w:t>
      </w:r>
    </w:p>
    <w:bookmarkEnd w:id="41"/>
    <w:bookmarkStart w:name="z2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416800" cy="1276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27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3"/>
    <w:bookmarkStart w:name="z2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