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8e36" w14:textId="0788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 сентября 2015 года № 225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апреля 2016 года № 95. Зарегистрировано Департаментом юстиции Восточно-Казахстанской области 6 мая 2016 года № 4542.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 ноября 2015 года № 619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(зарегистрированным в Реестре государственной регистрации нормативных правовых актов за номером 12366)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сентября 2015 года № 225 "Об утверждении регламентов государственных услуг, оказываемых в сфере семьи и детей" (зарегистрированное в Реестре государственной регистрации нормативных правовых актов за номером 4175, опубликованное в газетах "Дидар" от 17 ноября 2015 года № 132 (17221), от 19 ноября 2015 года № 133 (17222), "Рудный Алтай" от 18 ноября 2015 года № 136 (19735), от 20 ноября 2015 года № 137, от 23 ноября 2015 года № 138)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2016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 № 225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–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-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 апреля 2015 года № 198(зарегистрирован в Реестре государственной регистрации нормативных правовых актов за номером 12366)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осуществляет прием и регистрацию документов услугополучателя.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и передает их сотруднику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договора либо мотивированный ответ об отказе в оказании государственной услуги и передает руководителю услугодателя. Длительность выполнения – 29 (двадцать девять)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договор либо мотивированный ответ об отказе в оказании государственной услуги и передает в канцелярию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– канцелярия услугодателя выдает услугополучателю результат оказания государственной услуги. Длительность выполнения – 30 (тридцать)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документов – 30 (тридцать)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подготовленный договор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подписанный договор либо мотивированный ответ об отказе в оказании государственной услуги, который служит основанием для начала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оказания государственной услуги услугополучателю.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 услугополучателя.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передает их сотруднику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договора либо мотивированный ответ об отказе в оказании государственной услуги и передает руководителю услугодателя. Длительность выполнения – 29 (двадцать девять)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подписывает договор либо мотивированный ответ об отказе в оказании государственной услуги и передает в канцелярию услугодателя. Длительность выполнения –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передает результат оказания государственной услуги услугополучателю. Длительность выполнения – 30 (тридцать) минут. </w:t>
      </w:r>
    </w:p>
    <w:bookmarkEnd w:id="7"/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ввод сотрудником услугодателя логина и пароля (процесс авторизации) в АРМ ИС РШЭП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условие 1 – проверка в АРМ ИС РШЭП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АРМ ИС РШЭП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3 – авторизация в АРМ ИС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4 – выбор услугодателем услуги, вывод на экран формы запроса для оказания государственной услуги и заполнение услугодателем формы (ввод данных)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процесс 5 – направление запроса данных в ГБД ФЛ об услугополучателе;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6 – обработка данных услугополучателя, в том числе рассмотрение его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условие 2 – проверка в АРМ ИС РШЭП подлинности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процесс 7 – формирование сообщения об отказе в запрашиваемой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МИО – местный исполнительный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0071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3754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9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 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867400" cy="1181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181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портал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268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68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5057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2016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2015 года № 225</w:t>
            </w:r>
          </w:p>
        </w:tc>
      </w:tr>
    </w:tbl>
    <w:bookmarkStart w:name="z1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20"/>
    <w:bookmarkStart w:name="z10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результата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2.Форма оказания государственной услуги –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за номером 12366)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граждан быть кандидатом(ами) в усыновители.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 – бумажная. </w:t>
      </w:r>
    </w:p>
    <w:bookmarkEnd w:id="22"/>
    <w:bookmarkStart w:name="z11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осуществляет прием и регистрацию документов услугополучателя.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и передает их сотруднику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заключение и передает руководителю услугодателя. Длительность выполнения –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руководитель услугодателя подписывает заключение и передает в канцелярию услугодателя. Длительность выполнения –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передает услугополучателю результат оказания государственной услуги.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– 15 (пятнадцать)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подготовленное заключение, которое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подписанное заключение, которое служит основанием для начала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является выдача результата оказания государственной услуги услугополучателю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4"/>
    <w:bookmarkStart w:name="z1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 услугополучателя.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передает их сотруднику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заключение и передает руководителю. Длительность выполнения –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заключение и передает в канцелярию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передает услугополучателю результат оказания государственной услуги. Длительность выполнения – 30 (тридцать) минут. </w:t>
      </w:r>
    </w:p>
    <w:bookmarkEnd w:id="26"/>
    <w:bookmarkStart w:name="z1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7"/>
    <w:bookmarkStart w:name="z1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7 - формирование сообщения об отказе в запрашиваемой государственной услуге в связи с имеющимися нарушениями в документах услугополучателя;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ввод сотрудником услугодателя логина и пароля (процесс авторизации) в АРМ ИС РШЭП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условие 1 – проверка в АРМ ИС РШЭП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АРМ ИС РШЭП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3 – авторизация в АРМ ИС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4 – выбор услугодателем услуги, вывод на экран формы запроса для оказания государственной услуги и заполнение услугодателем формы (ввод данных)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процесс 5 – направление запроса данных в ГБД ФЛ об услугополучателе;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6 – обработка данных услугополучателя, в том числе рассмотрение его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условие 2 – проверка в АРМ ИС РШЭП подлинности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МИО – местный исполнительный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9"/>
    <w:bookmarkStart w:name="z1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1468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bookmarkStart w:name="z1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3881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8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</w:t>
      </w:r>
    </w:p>
    <w:bookmarkEnd w:id="33"/>
    <w:bookmarkStart w:name="z1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842000" cy="1186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186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при оказании государственной услуги через портал</w:t>
      </w:r>
    </w:p>
    <w:bookmarkEnd w:id="35"/>
    <w:bookmarkStart w:name="z1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245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5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"/>
    <w:bookmarkStart w:name="z1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7597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