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78c2e1" w14:textId="978c2e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Восточно-Казахстанского областного акимата от 8 сентября 2015 года № 228 "Об утверждении регламентов государственных услуг по вопросам регистрации актов гражданского состояния"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06 апреля 2016 года № 93. Зарегистрировано Департаментом юстиции Восточно-Казахстанской области 06 мая 2016 года N 4537. Утратило силу постановлением Восточно-Казахстанского областного акимата от 11 марта 2020 года № 74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Восточно-Казахстанского областного акимата от 11.03.2020 </w:t>
      </w:r>
      <w:r>
        <w:rPr>
          <w:rFonts w:ascii="Times New Roman"/>
          <w:b w:val="false"/>
          <w:i w:val="false"/>
          <w:color w:val="000000"/>
          <w:sz w:val="28"/>
        </w:rPr>
        <w:t>№ 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на основании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27 января 2016 года № 39 "О внесении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(зарегистрированным в Реестре государственной регистрации нормативных правовых актов за номером 13016)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по вопросам регистрации актов гражданского состояния" от 8 сентября 2015 года № 228 (зарегистрированное в Реестре государственной регистрации нормативных правовых актов за номером 4174, опубликованное в газетах "Дидар" от 3 декабря 2015 года № 139 (17228), от 5 декабря 2015 года № 140 (17229), "Рудный Алтай" от 4 декабря 2015 года № 143 (19742), от 7 декабря 2015 года № 144 (19743)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регламенты государственных услуг, утвержденные указанным постановлением изложить в новой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"Восстановление записей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"Выдача повторных свидетельств или справок о регистрации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"Регистрация перемены имени, отчества, фамилии,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"Регистрация расторжения брака (супружества),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"Регистрация рождения ребенка,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Регистрация смерти,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Настоящее постановление вводится в действие по истечении десяти календарных дней после дня его первого официального опубликования. 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Восточно-Казахстанской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 от "6" апреля 2016 года №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сентября 2015 года № 228</w:t>
            </w:r>
          </w:p>
        </w:tc>
      </w:tr>
    </w:tbl>
    <w:bookmarkStart w:name="z1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"Восстановление записей актов гражданского состояния"</w:t>
      </w:r>
    </w:p>
    <w:bookmarkEnd w:id="1"/>
    <w:bookmarkStart w:name="z1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"Восстановление записей актов гражданского состояния" (далее – государственная услуга) являются местные исполнительные органы (далее – МИО) районов и городов областного значения (структурные подразделения, уполномоченные на осуществление функций в сфере регистрации актов гражданского состояния)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услугодателя, МИО городов районного значения, акимы поселков, сел, сельских округов;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государственную корпорацию "Правительство для граждан" (далее –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свидетельство о государственной регистрации акта гражданского состояния (далее – свидетельство)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3"/>
    <w:bookmarkStart w:name="z2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2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пакета документов, указанного в 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(зарегистрированным в Реестре государственной регистрации нормативных правовых актов за номером 13016)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 через услугодателя,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проверяет представленные услугополучателем документы на соответствие пункту 9 стандарта. Осуществляет прием и регистрацию документов в информационной системе регистрационный пункт "Запись акта гражданского состояния" (далее – РП "ЗАГС"). Подтверждением принятия заявления является отметка о регистрации с указанием даты и времени приема пакета документов (далее – отметка).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 и пакет документов, оформляет заключение о восстановлении актовой записи – 7 (семь)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при необходимости запроса в другие государственные органы и проведения дополнительного изучения или проверки специалист услугодателя уведомляет услугополучателя о продлении срока оказания государственной услуги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утверждает заключение о восстановлении актовой записи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направляет заключение о восстановлении записи акта гражданского состояния в регистрирующий орган по месту, где находилась утраченная запись, для государственной регистрации восстановленной записи –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регистрирующий орган по месту, где находилась утраченная запись, производит государственную регистрацию восстановленной записи, оформляет, подписывает и заверяет гербовой печатью свидетельство, направляет свидетельство услугодателю – 5 (пять)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канцелярия услугодателя выдает результат оказания государственной услуги услугополучателю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 момента сдачи пакета документов услугодателю – при наличии электронных версий актовых записей в РП "ЗАГС"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процедуры (действия) по оказанию государственной услуги по действию 1, указанному в пункте 5 настоящего Регламента, являются зарегистрированные документы, которые служат основанием для начала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является резолюция руководителя услугодателя, которая служит основанием для начала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заключение о восстановлении актовой записи, которое служит основанием для начала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утвержденное заключение о восстановлении актовой записи, которое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5 настоящего Регламента, является направление заключения о восстановлении актовых записей в регистрирующий орган по месту, где находилась утраченная запись, которое служит основанием для начала выполнения действия 6,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6, указанному в пункте 5 настоящего Регламента, является подписанное свидетельство о регистрации акта гражданского состояния и направление его услугодателю, которые служат основанием для начала выполнения действия 7,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7, указанному в пункте 5 настоящего Регламента, является выдача свидетельства услугополучателю.</w:t>
      </w:r>
    </w:p>
    <w:bookmarkEnd w:id="5"/>
    <w:bookmarkStart w:name="z4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4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регистрирующий орган по месту, где находилась утраченная запись.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канцелярия услугодателя проверяет представленные услугополучателем документы на соответствие пункту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 Осуществляет прием и регистрацию документов в РП "ЗАГС". Подтверждением принятия заявления является отметка.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 и пакет документов, оформляет заключение о восстановлении актовой записи – 7 (семь)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при необходимости запроса в другие государственные органы и проведения дополнительного изучения или проверки специалист услугодателя уведомляет услугополучателя о продлении срока оказания государственной услуги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утверждает заключение о восстановлении актовой записи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направляет заключение о восстановлении записи акта гражданского состояния в регистрирующий орган по месту, где находилась утраченная запись, для государственной регистрации восстановленной записи –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регистрирующий орган по месту, где находилась утраченная запись, производит государственную регистрацию восстановленной записи, оформляет, подписывает и заверяет гербовой печатью свидетельство, направляет свидетельство услугодателю – 5 (пять)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канцелярия услугодателя выдает результат оказания государственной услуги услугополучателю – 20 (двадцать) минут.</w:t>
      </w:r>
    </w:p>
    <w:bookmarkEnd w:id="7"/>
    <w:bookmarkStart w:name="z6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6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стандарта. Подтверждением принятия заявления через Государственную корпорацию является расписка с указанием: номера и даты приема запроса, вида запрашиваемой государственной услуги, количества и названий приложенных документов, даты (времени) и места выдачи документов, фамилии, имени, отчества работника Государственной корпорации, принявшего заявление на оформление документов, фамилии, имени, отчества (при его наличии) услугополучателя, фамилии, имени, отчества (при его наличии) уполномоченного представителя и их контактных телефонов (далее – расписка).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перечню, предусмотренному пунктом 9 стандарта государственной услуги,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подготовки и направления запроса услугодателю,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оператора Государственной корпорации в информационной системе "Центр обслуживания населения"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в ИС ЦОН подлинности данных о зарегистрированном операторе через электронно-цифровую подпись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направление запроса через шлюз электронного правительства (далее – ШЭП) в Государственной базе данных "Физические лица"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8 – направление электронного документа (запроса услугополучателя) подписанного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9 – обработка государственной услуги и формирование специалистом услугодателя результата оказания государственной услуги –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10 – выдача работником Государственной корпорации нарочно результата государственной услуги (свидетельства)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 момента сдачи пакета документов в Государственную корпорацию – при наличии электронных версий актовых записей в РП "ЗАГС"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 - ресурсе услугодателя.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"Восстановление записей актов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8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0"/>
    <w:bookmarkStart w:name="z8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при оказании государственной услуги через услугодателя</w:t>
      </w:r>
    </w:p>
    <w:bookmarkEnd w:id="11"/>
    <w:bookmarkStart w:name="z84" w:id="12"/>
    <w:p>
      <w:pPr>
        <w:spacing w:after="0"/>
        <w:ind w:left="0"/>
        <w:jc w:val="left"/>
      </w:pP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6273800" cy="128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28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при оказании государственной услуги через Государственную корпорацию</w:t>
      </w:r>
    </w:p>
    <w:bookmarkEnd w:id="13"/>
    <w:bookmarkStart w:name="z86" w:id="14"/>
    <w:p>
      <w:pPr>
        <w:spacing w:after="0"/>
        <w:ind w:left="0"/>
        <w:jc w:val="left"/>
      </w:pP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632700" cy="128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28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"/>
    <w:bookmarkStart w:name="z88" w:id="16"/>
    <w:p>
      <w:pPr>
        <w:spacing w:after="0"/>
        <w:ind w:left="0"/>
        <w:jc w:val="left"/>
      </w:pP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"6" апреля 2016 года № 93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сентября 2015 года № 228</w:t>
            </w:r>
          </w:p>
        </w:tc>
      </w:tr>
    </w:tbl>
    <w:bookmarkStart w:name="z9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повторных свидетельств или справок о регистрации актов гражданского состояния"</w:t>
      </w:r>
    </w:p>
    <w:bookmarkEnd w:id="17"/>
    <w:bookmarkStart w:name="z9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"/>
    <w:bookmarkStart w:name="z9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"Выдача повторных свидетельств или справок о регистрации актов гражданского состояния" (далее – государственная услуга) являются местные исполнительные органы (далее – МИО) районов и городов областного значения (структурные подразделения, уполномоченные на осуществление функций в сфере регистрации актов гражданского состояния)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государственную корпорацию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истребовании повторных свидетельств или справок о регистрации актов гражданского состояния из зарубежья необходимо обращаться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в Государственной корпорации – выдача повторного свидетельства на бумажном носителе или справки о регистрации актов гражданского состояния в форме электронного документа, удостоверенного электронно-цифровой подписью (далее – ЭЦП)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повторного свидетельства – уведомление о приеме электронного заявления, в форме электронного документа, удостоверенного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19"/>
    <w:bookmarkStart w:name="z10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"/>
    <w:bookmarkStart w:name="z10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пакета документов, указанного в 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(зарегистрированным в Реестре государственной регистрации нормативных правовых актов за номером 13016)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проверяет представленные Государственной корпорацией документы на соответствие пункту 9 стандарта. Осуществляет прием и регистрацию документов в информационной системе "Центр обслуживания населения" (далее – ИС ЦОН).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заявление, на основании и в точном соответствии с актовыми записями оформляет повторное свидетельство или справку о регистрации актов гражданского состояния в форме электронного документа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в случае необходимости направления запроса в другой регистрирующий орган, специалист услугодателя уведомляет услугополучателя о продлении срока оказания государственной услуги до 30 (тридцати) календарных дней –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повторное свидетельство или справку о регистрации актов гражданского состояния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передает результат оказания государственной услуги работнику Государственной корпорации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регистрации акта гражданского состояния с 2008 года на территории Республики Казахстан (с момента функционирования информационной системы Регистрационный пункт "ЗАГС" (далее – РП "ЗАГС") выдача справок в электронном формате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наличии электронной версии актовых записей в РП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пунктом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(день приема не входит в срок оказания государственной услуги), выдача готовых документов производится на 5 (пятый) рабочий день,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регистрации акта гражданского состояния в другом регистрирующем органе - 30 (тридцать) календарных дней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процедуры (действия) по оказанию государственной услуги по действию 1, указанному в пункте 5 настоящего Регламента, являются зарегистрированные документы, которые служат основанием для начала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является резолюция руководителя услугодателя, которая служит основанием для начала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заполненный бланк повторного свидетельства или справка о регистрации актов гражданского состояния, которые служат основанием для начала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подписанное повторное свидетельство или справка о регистрации актов гражданского состояния, которые служат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5 настоящего Регламента, является выдача свидетельства работнику Государственной корпорации.</w:t>
      </w:r>
    </w:p>
    <w:bookmarkEnd w:id="21"/>
    <w:bookmarkStart w:name="z12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"/>
    <w:bookmarkStart w:name="z1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проверяет представленные Государственной корпорацией документы на соответствие пункту 9 стандарта. Осуществляет прием и регистрацию документов в ИС ЦОН.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заявление, на основании и в точном соответствии с актовыми записями оформляет повторное свидетельство или справку о регистрации актов гражданского состояния в форме электронного документа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в случае необходимости направления запроса в другой регистрирующий орган, специалист услугодателя уведомляет услугополучателя о продлении срока оказания государственной услуги до 30 (тридцати) календарных дней –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повторное свидетельство или справку о регистрации актов гражданского состояния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передает результат оказания государственной услуги работнику Государственной корпорации – 20 (двадцать) минут.</w:t>
      </w:r>
    </w:p>
    <w:bookmarkEnd w:id="23"/>
    <w:bookmarkStart w:name="z13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"/>
    <w:bookmarkStart w:name="z1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 Подтверждением принятия заявления через Государственную корпорацию является расписка с указанием: номера и даты приема запроса,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Государственной корпорации, принявшего заявление на оформление документов, фамилии, имени, отчества (при его наличии) услугополучателя, фамилии, имени, отчества (при его наличии) уполномоченного представителя и их контактных телефонов (далее – расписка).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перечню, предусмотренному пунктом 9 стандарта государственной услуги,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подготовки и направления запроса услугодателю,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оператора Государственной корпорации в информационной системе "Центр обслуживания населения"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в ИС ЦОН подлинности данных о зарегистрированном операторе через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авторизация или формирование сообщения об отказе в авторизации в ИС ЦОН в связи с имеющимися нарушениями в данных оператора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направление запроса через шлюз электронного правительства (далее – ШЭП) в Государственную базу данных "Физические лица" (далее –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8 – направление электронного документа (запроса услугополучателя) подписанного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9 – обработка государственной услуги и формирование специалистом услугодателя результата оказания государственной услуги –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10 – выдача работником Государственной корпорации нарочно результата государственной услуги (свидетельства)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регистрации акта гражданского состояния с 2008 года на территории Республики Казахстан (с момента функционирования РП "ЗАГС") выдача справок в электронном формате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наличии электронной версии актовых записей в РП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 пунктом 9 стандарта (день приема не входит в срок оказания государственной услуги), выдача готовых документов производится на 5 (пятый) рабочий день,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регистрации акта гражданского состояния в другом регистрирующем органе - 30 (тридцать) календарных дней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услугополучателя с помощью ЭЦП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подлинности данных о зарегистрированном услугополучателе через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услугополучателя заполненной формы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направление подписанного электронного документа (запроса услугополучателя) ЭЦП услугополучателя через ШЭП в АРМ РШЭП и обработка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формирование специалистом отдела результата оказания государственной услуги (уведомления в части подтверждения принятия заявления). Электронный документ формируется с использованием ЭЦП специалистом отдела и передается в личный кабинет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отображение в "личном кабинете" услугополучателя статуса о принятии запроса о порядке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документов на портале – получение уведомления в части подтверждения принятия заявления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и последовательности процедур (действий) услугодателя при оказании государственной услуги через портал отображено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 - ресурсе услугодателя.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повторных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свидетельств или справок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регистрации актов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6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6"/>
    <w:bookmarkStart w:name="z169" w:id="27"/>
    <w:p>
      <w:pPr>
        <w:spacing w:after="0"/>
        <w:ind w:left="0"/>
        <w:jc w:val="left"/>
      </w:pP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5308600" cy="1261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261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7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"/>
    <w:bookmarkStart w:name="z171" w:id="29"/>
    <w:p>
      <w:pPr>
        <w:spacing w:after="0"/>
        <w:ind w:left="0"/>
        <w:jc w:val="left"/>
      </w:pP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48768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повторных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свидетельств или справок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регистрации актов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17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30"/>
    <w:bookmarkStart w:name="z17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при оказании государственной услуги через Государственную корпорацию</w:t>
      </w:r>
    </w:p>
    <w:bookmarkEnd w:id="31"/>
    <w:bookmarkStart w:name="z175" w:id="32"/>
    <w:p>
      <w:pPr>
        <w:spacing w:after="0"/>
        <w:ind w:left="0"/>
        <w:jc w:val="left"/>
      </w:pP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251700" cy="130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30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7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при оказании государственной услуги через портал</w:t>
      </w:r>
    </w:p>
    <w:bookmarkEnd w:id="33"/>
    <w:bookmarkStart w:name="z177" w:id="34"/>
    <w:p>
      <w:pPr>
        <w:spacing w:after="0"/>
        <w:ind w:left="0"/>
        <w:jc w:val="left"/>
      </w:pP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378700" cy="1275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27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7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5"/>
    <w:bookmarkStart w:name="z179" w:id="36"/>
    <w:p>
      <w:pPr>
        <w:spacing w:after="0"/>
        <w:ind w:left="0"/>
        <w:jc w:val="left"/>
      </w:pP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3279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"6" апреля 2016 года № 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сентября 2015 года № 228</w:t>
            </w:r>
          </w:p>
        </w:tc>
      </w:tr>
    </w:tbl>
    <w:bookmarkStart w:name="z18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37"/>
    <w:bookmarkStart w:name="z18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8"/>
    <w:bookmarkStart w:name="z18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 являются местные исполнительные органы (далее – МИО) районов и городов областного значения (структурные подразделения, уполномоченные на осуществление функций в сфере регистрации актов гражданского состояния)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услугодателя, МИО городов районного значения, акимы поселков, сел, сельских округов;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государственную корпорацию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государственной регистрации перемены имени, отчества, фамилии, повторное свидетельство о перемене имени, отчества, фамилии с внесенными изменениями, дополнениями и исправлениями (далее – свидетельство)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электронно-цифровой подписью (далее – ЭЦП) уполномоченного лица услугодателя в форме электронного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39"/>
    <w:bookmarkStart w:name="z19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0"/>
    <w:bookmarkStart w:name="z19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пакета документов, указанного в 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(зарегистрированным в Реестре государственной регистрации нормативных правовых актов за номером 13016)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 через услугодателя при регистрации перемены имени, отчества, фамилии,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проверяет представленные услугополучателем документы на соответствие пункту 9 стандарта. Осуществляет прием и регистрацию документов в информационной системе регистрационный пункт "Запись акта гражданского состояния" (далее – РП "ЗАГС"). Подтверждением принятия заявления является отметка о регистрации с указанием даты и времени приема пакета документов (далее – отметка).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заявление, оформляет заключение о перемене имени, отчества, фамилии – в течение 11 (одиннадцати)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утверждает заключение о перемене имени, отчества, фамилии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на основе утвержденного заключения о перемене имени, отчества, фамилии осуществляет регистрацию актовой записи о перемене имени, отчества, фамилии в РП "ЗАГС", оформляет соответствующее свидетельство о регистрации акта гражданского состояния –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руководитель услугодателя подписывает и заверяет гербовой печатью услугодателя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канцелярия услугодателя выдает результат оказания государственной услуги услугополучателю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процедур (действий), входящих в состав процесса оказания государственной услуги через услугодателя при внесении изменений, дополнений и исправлений в запись акта гражданского состояния,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канцелярия услугодателя проверяет представленные услугополучателем документы на соответствие пункту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 Осуществляет прием и регистрацию документов в РП "ЗАГС". Подтверждением принятия документов услугополучателя является отметка.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необходимости отправляет запросы в другие государственные органы и уведомляет услугополучателя о продлении срока рассмотрения заявления.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Вносит изменения, дополнения и исправления в актовую запись в РП "ЗАГС", оформляет повторное свидетельство – в течение 12 (двенадцати)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повторное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выдает результат оказания государственной услуги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 момента сдачи пакета документов услугодателю –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Результатом процедуры (действия) по оказанию государственной услуги по действию 1, указанному в пункте 5 настоящего Регламента, являются зарегистрированные документы, которые служат основанием для начала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является резолюция руководителя услугодателя, которая служит основанием для начала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заключение о перемене имени, отчества, фамилии, которое служит основанием для начала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утвержденное заключение о перемене имени, отчества, фамилии, которое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5 настоящего Регламента, является регистрация актовой записи о перемене имени, отчества, фамилии и заполненный бланк свидетельства о регистрации акта гражданского состояния, которые служат основанием для начала выполнения действия 6,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6, указанному в пункте 5 настоящего Регламента, является подписанное свидетельство о регистрации акта гражданского состояния, которое служит основанием для начала выполнения действия 7,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7, указанному в пункте 5 настоящего Регламента, является выдача свидетельства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Результатом процедуры (действия) по оказанию государственной услуги при внесении изменений, дополнений и исправлений в запись акта гражданского состояния по действию 1, указанному в пункте 6 настоящего Регламента, являются зарегистрированные документы, которые служат основанием для начала выполнения действия 2,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6 настоящего Регламента, является резолюция руководителя услугодателя, которая служит основанием для начала выполнения действия 3,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6 настоящего Регламента, является внесение изменений, дополнений и исправлений в актовую запись и заполненный бланк повторного свидетельства о регистрации акта гражданского состояния, которые служат основанием для начала выполнения действия 4,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6 настоящего Регламента, является подписанное повторное свидетельство о регистрации акта гражданского состояния, которое служит основанием для начала выполнения действия 5,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6 настоящего Регламента, является выдача свидетельства услугополучателю.</w:t>
      </w:r>
    </w:p>
    <w:bookmarkEnd w:id="41"/>
    <w:bookmarkStart w:name="z22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"/>
    <w:bookmarkStart w:name="z22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канцелярия услугодателя проверяет представленные услугополучателем документы на соответствие пункту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 Осуществляет прием и регистрацию документов в РП "ЗАГС". Производит отметку.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заявление, оформляет заключение о перемене имени, отчества, фамилии – в течение 11 (одиннадцати)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утверждает заключение о перемене имени, отчества, фамилии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на основе утвержденного заключения о перемене имени, отчества, фамилии осуществляет регистрацию актовой записи о перемене имени, отчества, фамилии в РП "ЗАГС", оформляет соответствующее свидетельство о регистрации акта гражданского состояния –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руководитель услугодателя подписывает и заверяет гербовой печатью услугодателя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канцелярия услугодателя выдает результат оказания государственной услуги услугополучателю – 20 (двадцать) минут.</w:t>
      </w:r>
    </w:p>
    <w:bookmarkEnd w:id="43"/>
    <w:bookmarkStart w:name="z24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4"/>
    <w:bookmarkStart w:name="z24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стандарта. Подтверждением принятия заявления через Государственную корпорацию является расписка с указанием: номера и даты приема запроса,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Государственной корпорации, принявшего заявление на оформление документов, фамилии, имени, отчества (при его наличии) услугополучателя, фамилии, имени, отчества (при его наличии) уполномоченного представителя и их контактных телефонов (далее – расписка).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перечню, предусмотренному пунктом 9 стандарта государственной услуги,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подготовки и направления запроса услугодателю,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оператора Государственной корпорации в информационной системе "Центр обслуживания населения"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в ИС ЦОН подлинности данных о зарегистрированном операторе через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авторизация или формирование сообщения об отказе в авторизации в ИС ЦОН в связи с имеющимися нарушениями в данных оператора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направление запроса через шлюз электронного правительства (далее – ШЭП) в Государственную базу данных "Физические лица" (далее –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8 – направление электронного документа (запроса услугополучателя) подписанного ЭЦП оператора Государственной корпорации через ШЭП в автоматизированное рабочее место регионального шлюза электронного правительства (далее – АРМ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9 – обработка государственной услуги и формирование специалистом услугодателя результата оказания государственной услуги –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10 – выдача работником Государственной корпорации нарочно результата государственной услуги (свидетельства)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 момента сдачи пакета документов в Государственной корпорации –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–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 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услугополучателя с помощью ЭЦП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подлинности данных о зарегистрированном услугополучателе через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услугополучателя заполненной формы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направление подписанного электронного документа (запроса услугополучателя) ЭЦП услугополучателя через ШЭП в АРМ РШЭП и обработка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формирование специалистом отдела результата оказания государственной услуги (уведомление о приеме электронного заявления и назначении даты регистрации перемены имени, отчества, фамилии). Электронный документ формируется с использованием ЭЦП специалистом отдела и передается в личный кабинет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отображение в "личном кабинете" услугополучателя статуса о принятии запроса и о назначении даты регистрации перемены имени, отчества, фамилии.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на портале – получение уведомления о назначении даты регистрации перемены имени, отчества, фамилии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и последовательности процедур (действий) услугодателя при оказании государственной услуги через портал отображено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 – ресурсе услугодателя.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перемены имени,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отчества, фамилии, в том числе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записи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27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46"/>
    <w:bookmarkStart w:name="z274" w:id="47"/>
    <w:p>
      <w:pPr>
        <w:spacing w:after="0"/>
        <w:ind w:left="0"/>
        <w:jc w:val="left"/>
      </w:pP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5080000" cy="1240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240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276" w:id="48"/>
    <w:p>
      <w:pPr>
        <w:spacing w:after="0"/>
        <w:ind w:left="0"/>
        <w:jc w:val="left"/>
      </w:pP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47244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перемены имени,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отчества, фамилии, в том числе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записи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27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49"/>
    <w:bookmarkStart w:name="z27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при оказании государственной услуги через услугодателя при регистрации перемены имени, отчества, фамилии</w:t>
      </w:r>
    </w:p>
    <w:bookmarkEnd w:id="50"/>
    <w:bookmarkStart w:name="z280" w:id="51"/>
    <w:p>
      <w:pPr>
        <w:spacing w:after="0"/>
        <w:ind w:left="0"/>
        <w:jc w:val="left"/>
      </w:pP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6223000" cy="1132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1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8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при оказании государственной услуги через услугодателя при внесении изменений, дополнений и исправлений в запись акта гражданского состояния</w:t>
      </w:r>
    </w:p>
    <w:bookmarkEnd w:id="52"/>
    <w:bookmarkStart w:name="z282" w:id="53"/>
    <w:p>
      <w:pPr>
        <w:spacing w:after="0"/>
        <w:ind w:left="0"/>
        <w:jc w:val="left"/>
      </w:pP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65024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8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3) при оказании государственной услуги через Государственную корпорацию</w:t>
      </w:r>
    </w:p>
    <w:bookmarkEnd w:id="54"/>
    <w:bookmarkStart w:name="z284" w:id="55"/>
    <w:p>
      <w:pPr>
        <w:spacing w:after="0"/>
        <w:ind w:left="0"/>
        <w:jc w:val="left"/>
      </w:pP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162800" cy="1280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4) при оказании государственной услуги через портал</w:t>
      </w:r>
    </w:p>
    <w:bookmarkStart w:name="z286" w:id="56"/>
    <w:p>
      <w:pPr>
        <w:spacing w:after="0"/>
        <w:ind w:left="0"/>
        <w:jc w:val="left"/>
      </w:pP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6502400" cy="1268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268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8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7"/>
    <w:bookmarkStart w:name="z288" w:id="58"/>
    <w:p>
      <w:pPr>
        <w:spacing w:after="0"/>
        <w:ind w:left="0"/>
        <w:jc w:val="left"/>
      </w:pP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68453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"6" апреля 2015 года № 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сентября 2015 года № 228</w:t>
            </w:r>
          </w:p>
        </w:tc>
      </w:tr>
    </w:tbl>
    <w:bookmarkStart w:name="z29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bookmarkEnd w:id="59"/>
    <w:bookmarkStart w:name="z29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0"/>
    <w:bookmarkStart w:name="z29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являются местные исполнительные органы (далее – МИО) районов и городов областного значения (структурные подразделения, уполномоченные на осуществление функций в сфере регистрации актов гражданского состояния)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услугодателя, МИО городов районного значения, акимы поселков, сел, сельских округов;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государственную корпорацию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(далее – свидетельство)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61"/>
    <w:bookmarkStart w:name="z30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2"/>
    <w:bookmarkStart w:name="z30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пакета документов, указанного в 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(зарегистрированным в Реестре государственной регистрации нормативных правовых актов за номером 13016)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 через услугодателя при регистрации расторжении брака (супружества),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проверяет представленные услугополучателем документы на соответствие пункту 9 стандарта. Осуществляет прием и регистрацию документов в информационной системе регистрационный пункт "Запись акта гражданского состояния" (далее – РП "ЗАГС"). Подтверждением принятия заявления является отметка о регистрации с указанием даты и времени приема пакета документов (далее – отметка).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 уведомляет услугополучателя о продлении срока оказания услуги не более чем на 30 (тридцать) календарных дней в течение 3 (трех) календарных дней с момента продления срока рассмотрения: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регистрацию расторжения брака (супружества) в РП "ЗАГС", оформляет соответствующее свидетельство о регистрации акта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регистрации расторжения брака (супружества) на основании вступившего в законную силу решения суда о расторжении брака – 1 (один) календарный день. При необходимости направления заявления о регистрации расторжения брака (супружества) на основании вступившего в законную силу решения суда по месту его вынесения в другую территориальную единицу – 29 (двадцать девять)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(сорока пяти)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регистрации расторжения брака (супружества) по взаимному согласию супругов, не имеющих несовершеннолетних детей – по истечению месячного срока;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выдает результат оказания государственной услуги услугополучателю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процедур (действий), входящих в состав процесса оказания государственной услуги через услугодателя при внесении изменений, дополнений и исправлений в запись акта гражданского состояния,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канцелярия услугодателя проверяет представленные услугополучателем документы на соответствие пункту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 Осуществляет прием и регистрацию документов. Подтверждением принятия документов услугополучателя является отметка. Длительность выполнения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отправляет запросы в другие государственные органы и уведомляет услугополучателя о продлении срока рассмотрения заявления не более чем на 30 (тридцать) календарных дней – в течение 3 (трех)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Вносит изменения, дополнения и исправления в актовую запись в РП "ЗАГС", оформляет повторное свидетельство – в течение 12 (двенадцати)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повторное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выдает результат оказания государственной услуги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 с момента сдачи пакета документов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регистрация расторжения брака (супружества) на основании вступившего в законную силу решения суда о расторжении брака в течение 2 (двух) рабочих дней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- 45 (сорока пяти)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документов, установленных пунктом 9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Результатом процедуры (действия) по оказанию государственной услуги при регистрации расторжения брака (супружества) по действию 1, указанному в пункте 5 настоящего Регламента, являются зарегистрированные документы, которые служат основанием для начала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является резолюция руководителя услугодателя, которая служит основанием для начала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указанного в пункте 5 настоящего Регламента, является регистрация актовой записи о расторжении брака (супружества) и заполненный бланк свидетельства о регистрации акта гражданского состояния, которые служат основанием для начала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подписанное свидетельство о регистрации акта гражданского состояния, которое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5 настоящего Регламента, является выдача свидетельства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Результатом процедуры (действия) по оказанию государственной услуги при внесении изменений, дополнений и исправлений в запись акта гражданского состояния по действию 1, указанному в пункте 6 настоящего Регламента, являются зарегистрированные документы, которые служат основанием для начала выполнения действия 2,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6 настоящего Регламента, является резолюция руководителя услугодателя, которая служит основанием для начала выполнения действия 3,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6 настоящего Регламента, является внесение изменений, дополнений и исправлений в актовую запись и заполненный бланк повторного свидетельства о регистрации акта гражданского состояния, которые служат основанием для начала выполнения действия 4,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6 настоящего Регламента, является подписанное повторное свидетельство о регистрации акта гражданского состояния, которое служит основанием для начала выполнения действия 5,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6 настоящего Регламента, является выдача свидетельства услугополучателю.</w:t>
      </w:r>
    </w:p>
    <w:bookmarkEnd w:id="63"/>
    <w:bookmarkStart w:name="z34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4"/>
    <w:bookmarkStart w:name="z34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Описание процедур (действий), необходимых для оказания государственной услуги при регистрации расторжения брака (супружества):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канцелярия услугодателя проверяет представленные услугополучателем документы на соответствие пункту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 Осуществляет прием и регистрацию документов в РП "ЗАГС". Подтверждением принятия заявления является отметка.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 уведомляет услугополучателя о продлении срока оказания услуги не более чем на 30 (тридцать) календарных дней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регистрацию расторжения брака (супружества) в РП "ЗАГС", оформляет соответствующее свидетельство о регистрации акта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регистрации расторжения брака (супружества) на основании вступившего в законную силу решения суда о расторжении брака – 1 (один) календарный день. При необходимости направления заявления о регистрации расторжения брака (супружества) на основании вступившего в законную силу решения суда по месту его вынесения в другую территориальную единицу – 29 (двадцать девять)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(сорока пяти) календарных дней,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регистрации расторжения брака (супружества) по взаимному согласию супругов, не имеющих несовершеннолетних детей – по истечению месячного срока;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выдает результат оказания государственной услуги услугополучателю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процедур (действий), необходимых для оказания государственной услуги при внесении изменений, дополнений и исправлений в запись акта гражданского состояния,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канцелярия услугодателя проверяет представленные услугополучателем документы на соответствие пункту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 Осуществляет прием и регистрацию документов. Подтверждением принятия документов услугополучателя является отметка.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отправляет запросы в другие государственные органы и уведомляет услугополучателя о продлении срока рассмотрения заявления не более чем на 30 (тридцать) календарных дней – в течение 3 (трех)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Вносит изменения, дополнения и исправления в актовую запись в РП "ЗАГС", оформляет повторное свидетельство – в течение 12 (двенадцати)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повторное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выдает результат оказания государственной услуги – 20 (двадцать) минут.</w:t>
      </w:r>
    </w:p>
    <w:bookmarkEnd w:id="65"/>
    <w:bookmarkStart w:name="z36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6"/>
    <w:bookmarkStart w:name="z36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Услугополучатели для получения государственной услуги в праве обратиться в Государственную корпорацию с предоставлением необходимых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документов согласно требованиям пункта 9 стандарта. Подтверждением принятия заявления через Государственную корпорацию является расписка с указанием: номера и даты приема запроса,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Государственной корпорации, принявшего заявление на оформление документов, фамилии, имени, отчества (при его наличии) услугополучателя, фамилии, имени, отчества (при его наличии) уполномоченного представителя и их контактных телефонов (далее – расписка).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перечню, предусмотренному пунктом 9 стандарта государственной услуги,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подготовки и направления запроса услугодателю,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оператора Государственной корпорации в информационной системе "Центр обслуживания населения"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в ИС ЦОН подлинности данных о зарегистрированном операторе через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направление запроса через шлюз электронного правительства (далее – ШЭП) в Государственную базу данных "Физические лица" (далее –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8 – направление электронного документа (запроса услугополучателя) подписанного ЭЦП оператора Государственной корпорации через шлюз электронного правительства (далее – ШЭП) в автоматизированное рабочее место регионального шлюза электронного правительства (далее - АРМ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9 – обработка государственной услуги и формирование специалистом услугодателя результата оказания государственной услуги –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10 – выдача работником Государственной корпорации нарочно результата государственной услуги (свидетельства)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 с момента сдачи пакета документов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регистрация расторжения брака (супружества) на основании вступившего в законную силу решения суда о расторжении брака - в течение 2 (двух) рабочих дней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- 45 (сорока пяти)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документов, установленных пунктом 9 настоящего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13. 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услугополучателя с помощью ЭЦП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подлинности данных о зарегистрированном услугополучателе через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услугополучателя заполненной формы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направление подписанного электронного документа (запроса услугополучателя) ЭЦП услугополучателя через ШЭП в АРМ РШЭП и обработка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формирование специалистом отдела результата оказания государственной услуги (уведомление о назначении даты регистрации расторжения брака). Электронный документ формируется с использованием ЭЦП специалистом отдела и передается в личный кабинет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отображение в "личном кабинете" услугополучателя статуса о принятии запроса и о назначении даты регистрации расторжения брака.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на портале – получение уведомления о назначении даты регистрации расторжения брака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и последовательности процедур (действий) услугодателя при оказании государственной услуги через портал отображено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 - ресурсе услугодателя.</w:t>
      </w:r>
    </w:p>
    <w:bookmarkEnd w:id="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расторжения брака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(супружества), в том числе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40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68"/>
    <w:bookmarkStart w:name="z404" w:id="69"/>
    <w:p>
      <w:pPr>
        <w:spacing w:after="0"/>
        <w:ind w:left="0"/>
        <w:jc w:val="left"/>
      </w:pP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5092700" cy="1258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1258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406" w:id="70"/>
    <w:p>
      <w:pPr>
        <w:spacing w:after="0"/>
        <w:ind w:left="0"/>
        <w:jc w:val="left"/>
      </w:pP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49403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расторжения брака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(супружества), в том числе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408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71"/>
    <w:bookmarkStart w:name="z409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при оказании государственной услуги через услугодателя при регистрации расторжения брака (супружества)</w:t>
      </w:r>
    </w:p>
    <w:bookmarkEnd w:id="72"/>
    <w:bookmarkStart w:name="z410" w:id="73"/>
    <w:p>
      <w:pPr>
        <w:spacing w:after="0"/>
        <w:ind w:left="0"/>
        <w:jc w:val="left"/>
      </w:pP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58420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1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при оказании государственной услуги через услугодателя при внесении изменений, дополнений и исправлений в запись акта гражданского состояния</w:t>
      </w:r>
    </w:p>
    <w:bookmarkEnd w:id="74"/>
    <w:bookmarkStart w:name="z412" w:id="75"/>
    <w:p>
      <w:pPr>
        <w:spacing w:after="0"/>
        <w:ind w:left="0"/>
        <w:jc w:val="left"/>
      </w:pP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6413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13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3) при оказании государственной услуги через Государственную корпорацию</w:t>
      </w:r>
    </w:p>
    <w:bookmarkEnd w:id="76"/>
    <w:bookmarkStart w:name="z414" w:id="77"/>
    <w:p>
      <w:pPr>
        <w:spacing w:after="0"/>
        <w:ind w:left="0"/>
        <w:jc w:val="left"/>
      </w:pP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226300" cy="128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128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15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4) при оказании государственной услуги через портал</w:t>
      </w:r>
    </w:p>
    <w:bookmarkEnd w:id="78"/>
    <w:bookmarkStart w:name="z416" w:id="79"/>
    <w:p>
      <w:pPr>
        <w:spacing w:after="0"/>
        <w:ind w:left="0"/>
        <w:jc w:val="left"/>
      </w:pP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6540500" cy="1264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126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17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0"/>
    <w:bookmarkStart w:name="z418" w:id="81"/>
    <w:p>
      <w:pPr>
        <w:spacing w:after="0"/>
        <w:ind w:left="0"/>
        <w:jc w:val="left"/>
      </w:pP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1882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от "6"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апреля 2016 года № 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от 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сентября 2015 года № 228</w:t>
            </w:r>
          </w:p>
        </w:tc>
      </w:tr>
    </w:tbl>
    <w:bookmarkStart w:name="z421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</w:r>
    </w:p>
    <w:bookmarkEnd w:id="82"/>
    <w:bookmarkStart w:name="z42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1.Общие положения</w:t>
      </w:r>
    </w:p>
    <w:bookmarkEnd w:id="83"/>
    <w:bookmarkStart w:name="z42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являются местные исполнительные органы (далее – МИО) районов и городов областного значения (структурные подразделения, уполномоченные на осуществление функций в сфере регистрации актов гражданского состояния)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услугодателя, МИО городов районного значения, акимы поселков, сел, сельских округов;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государственную корпорацию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рождении, повторное свидетельство о рождении с внесенными изменениями, дополнениями и исправлениями (далее – свидетельство)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ЭПЦ)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84"/>
    <w:bookmarkStart w:name="z433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5"/>
    <w:bookmarkStart w:name="z43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пакета документов, указанного в 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(зарегистрированным в Реестре государственной регистрации нормативных правовых актов за номером 13016)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 через услугодателя при регистрации рождения ребенка,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проверяет представленные услугополучателем документы на соответствие пункту 9 стандарта. Осуществляет прием и регистрацию документов в информационной системе регистрационный пункт "Запись акта гражданского состояния" (далее – РП "ЗАГС"). Подтверждением принятия заявления является отметка о регистрации с указанием даты и времени приема пакета документов (далее – отметка).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заявление, осуществляет регистрацию актовой записи о рождении ребенка, оформляет соответствующее свидетельство о регистрации акта гражданского состояния –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выдает результат оказания государственной услуги услугополучателю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процедур (действий), входящих в состав процесса оказания государственной услуги через услугодателя при внесении изменений, дополнений и исправлений в запись акта гражданского состояния,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канцелярия услугодателя проверяет представленные услугополучателем документы на соответствие пункту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 Осуществляет прием и регистрацию документов в РП "ЗАГС". Подтверждением принятия документов услугополучателя является отметка.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отправляет запросы в другие государственные органы и уведомляет услугополучателя о продлении срока рассмотрения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Вносит изменения, дополнения и исправления в актовую запись в РП "ЗАГС", оформляет повторное свидетельство – в течение 12 (двенадцати)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повторное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выдает результат оказания государственной услуги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 момента сдачи пакета документов услугодателю – 2 (два) рабочих дня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регистрации рождения ребенка по истечении двух месяцев со дня его рождения государственная услуга оказывается в течение 15 (пятнадцати)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документов, установленных пунктом 9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Результатом процедуры (действия) по оказанию государственной услуги по действию 1, указанному в пункте 5 настоящего Регламента, являются зарегистрированные документы, которые служат основанием для начала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является резолюция руководителя услугодателя, которая служит основанием для начала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регистрация актовой записи о рождении ребенка и заполненный бланк свидетельства о регистрации акта гражданского состояния, которые служат основанием для начала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подписанное свидетельство о регистрации акта гражданского состояния, которое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5 настоящего Регламента, является выдача свидетельства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Результатом процедуры (действия) по оказанию государственной услуги при внесении изменений, дополнений и исправлений в запись акта гражданского состояния по действию 1, указанному в пункте 6 настоящего Регламента, являются зарегистрированные документы, которые служат основанием для начала выполнения действия 2,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6 настоящего Регламента, является резолюция руководителя услугодателя, которая служит основанием для начала выполнения действия 3,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6 настоящего Регламента, является внесение изменений, дополнений и исправлений в актовую запись и заполненный бланк повторного свидетельства о регистрации акта гражданского состояния, которые служат основанием для начала выполнения действия 4,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6 настоящего Регламента, является подписанное повторное свидетельство о регистрации акта гражданского состояния, которое служит основанием для начала выполнения действия 5,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6 настоящего Регламента, является выдача свидетельства услугополучателю.</w:t>
      </w:r>
    </w:p>
    <w:bookmarkEnd w:id="86"/>
    <w:bookmarkStart w:name="z464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7"/>
    <w:bookmarkStart w:name="z46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Описание процедур (действий), необходимых для оказания государственной услуги при регистрации рождения (ребенка):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канцелярия услугодателя проверяет представленные услугополучателем документы на соответствие пункту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 Осуществляет прием и регистрацию документов в РП "ЗАГС". Подтверждением принятия заявления является отметка.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заявление, осуществляет регистрацию актовой записи о рождении ребенка, оформляет соответствующее свидетельство о регистрации акта гражданского состояния –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выдает результат оказания государственной услуги услугополучателю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процедур (действий), необходимых для оказания государственной услуги при внесении изменений, дополнений и исправлений в запись акта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проверяет представленные услугополучателем документы на соответствие пункту 9 стандарта. Осуществляет прием и регистрацию документов в РП "ЗАГС". Подтверждением принятия документов услугополучателя является отметка.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необходимости отправляет запросы в другие государственные органы и уведомляет услугополучателя о продлении срока рассмотрения заявления.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Вносит изменения, дополнения и исправления в актовую запись в РП "ЗАГС", оформляет повторное свидетельство – в течение 12 (двенадцати)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повторное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выдает результат оказания государственной услуги – 20 (двадцать) минут.</w:t>
      </w:r>
    </w:p>
    <w:bookmarkEnd w:id="88"/>
    <w:bookmarkStart w:name="z483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9"/>
    <w:bookmarkStart w:name="z48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стандарта. Подтверждением принятия заявления через Государственную корпорацию является расписка с указанием: номера и даты приема запроса, вида запрашиваемой государственной услуги, количества и названий приложенных документов, даты (времени) и места выдачи документов, фамилии, имени, отчества работника Государственной корпорации, принявшего заявление на оформление документов, фамилии, имени, отчества (при его наличии) услугополучателя, фамилии, имени, отчества (при его наличии) уполномоченного представителя и их контактных телефонов (далее – расписка).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перечню, предусмотренному пунктом 9 стандарта государственной услуги,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подготовки и направления запроса услугодателю,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оператора Государственной корпорации в информационной системе "Центр обслуживания населения"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в ИС ЦОН подлинности данных о зарегистрированном операторе через электронно-цифровую подпись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направление запроса через шлюз "электронного правительства" (далее – ШЭП) в Государственную базу данных "Физические лица" (далее –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8 – направление электронного документа (запроса услугополучателя) подписанного ЭЦП оператора Государственной корпорации через ШЭП в автоматизированное рабочее место регионального шлюза "электронного правительства" (далее - АРМ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9 – обработка государственной услуги и формирование специалистом услугодателя результата оказания государственной услуги –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10 – выдача работником Государственной корпорации нарочно результата государственной услуги (свидетельства)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 момента сдачи пакета документов в Государственную корпорацию – 2 (два) рабочих дня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регистрации рождения ребенка по истечении двух месяцев со дня его рождения государственная услуга оказывается в течение 15 (пятнадцати)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документов, установленных пунктом 9 настоящего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13. 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услугополучателя с помощью ЭЦП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подлинности данных о зарегистрированном услугополучателе через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услугополучателя заполненной формы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направление подписанного электронного документа (запроса услугополучателя) ЭЦП услугополучателя через ШЭП в АРМ РШЭП и обработка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формирование специалистом отдела результата оказания государственной услуги (уведомление о принятии запроса и о порядке получения результата оказания государственной услуги). Электронный документ формируется с использованием ЭЦП специалистом отдела и передается в личный кабинет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отображение в "личном кабинете" услугополучателя статуса о принятии запроса и о порядке получения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на портале – получение уведомления в части подтверждения принятия заявления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и последовательности процедур (действий) услугодателя при оказании государственной услуги через портал отображено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 - ресурсе услугодателя.</w:t>
      </w:r>
    </w:p>
    <w:bookmarkEnd w:id="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18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91"/>
    <w:bookmarkStart w:name="z519" w:id="92"/>
    <w:p>
      <w:pPr>
        <w:spacing w:after="0"/>
        <w:ind w:left="0"/>
        <w:jc w:val="left"/>
      </w:pP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5156200" cy="1259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25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521" w:id="93"/>
    <w:p>
      <w:pPr>
        <w:spacing w:after="0"/>
        <w:ind w:left="0"/>
        <w:jc w:val="left"/>
      </w:pP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5143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рождения ребенка,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2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94"/>
    <w:bookmarkStart w:name="z524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при оказании государственной услуги при регистрации рождения ребенка через услугодателя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69469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25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при оказании государственной услуги при внесении изменений, дополнений и исправлений в запись акта гражданского состояния через услугодателя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64897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26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3) при оказании государственной услуги через Государственную корпорацию</w:t>
      </w:r>
    </w:p>
    <w:bookmarkEnd w:id="97"/>
    <w:bookmarkStart w:name="z527" w:id="98"/>
    <w:p>
      <w:pPr>
        <w:spacing w:after="0"/>
        <w:ind w:left="0"/>
        <w:jc w:val="left"/>
      </w:pP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404100" cy="1280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4) при оказании государственной услуги через портал</w:t>
      </w:r>
    </w:p>
    <w:bookmarkStart w:name="z529" w:id="99"/>
    <w:p>
      <w:pPr>
        <w:spacing w:after="0"/>
        <w:ind w:left="0"/>
        <w:jc w:val="left"/>
      </w:pP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375400" cy="1256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256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531" w:id="100"/>
    <w:p>
      <w:pPr>
        <w:spacing w:after="0"/>
        <w:ind w:left="0"/>
        <w:jc w:val="left"/>
      </w:pP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68961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"6" апреля 2016 года № 93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от 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сентября 2015 года № 228 </w:t>
            </w:r>
          </w:p>
        </w:tc>
      </w:tr>
    </w:tbl>
    <w:bookmarkStart w:name="z534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смерти, в том числе внесение изменений дополнений и исправлений в записи актов гражданского состояния"</w:t>
      </w:r>
    </w:p>
    <w:bookmarkEnd w:id="101"/>
    <w:bookmarkStart w:name="z535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2"/>
    <w:bookmarkStart w:name="z53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"Регистрация смерти, в том числе внесение изменений, дополнений и исправлений в записи актов гражданского состояния" (далее – государственная услуга) являются местные исполнительные органы (далее – МИО) районов и городов областного значения (структурные подразделения, уполномоченные на осуществление функций в сфере регистрации актов гражданского состояния)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услугодателя, МИО городов районного значения, акимы поселков, сел, сельских округов;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государственную корпорацию "Правительство для граждан" (далее –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(справка) о смерти, повторное свидетельство (справка) о смерти с внесенными изменениями, дополнениями и исправлениями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103"/>
    <w:bookmarkStart w:name="z544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4"/>
    <w:bookmarkStart w:name="z54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пакета документов, указанного в 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утвержденного приказом Министра юстиции Республики Казахстан от 27 января 2016 года № 39 "О внесении изменений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(зарегистрированным в Реестре государственной регистрации нормативных правовых актов за номером 13016)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 через услугодателя при регистрации смерти,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проверяет представленные услугополучателем документы на соответствие пункту 9 стандарта. Осуществляет прием и регистрацию документов в информационной системе регистрационный пункт "Запись акта гражданского состояния" (далее – РП "ЗАГС"). Подтверждением принятия заявления является отметка о регистрации с указанием даты и времени приема пакета документов (далее – отметка).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заявление, осуществляет регистрацию актовой записи в РП ЗАГС, оформляет соответствующее свидетельство о регистрации акта гражданского состояния –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необходимости дополнительной проверки документов, установленных пунктом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специалист услугодателя уведомляет услугополучателя о продлении срока оказания услуги не более чем на 30 (тридцать) календарных дней –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выдает результат оказания государственной услуги услугополучателю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 .Содержание процедур (действий), входящих в состав процесса оказания государственной услуги через услугодателя при внесении изменений, дополнений и исправлений в запись акта гражданского состояния,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проверяет представленные услугополучателем документы на соответствие пункту 9 стандарта. Осуществляет прием и регистрацию документов в РП "ЗАГС". Подтверждением принятия документов услугополучателя является отметка.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заявление, вносит изменения, дополнения и исправления в актовую запись в РП "ЗАГС", оформляет повторное свидетельство – в течение 12 (двенадцати)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в случае необходимости специалист услугодателя отправляет запросы в другие государственные органы и уведомляет услугополучателя о продлении срока оказания услуги не более чем на 30 (тридцать) календарных дней –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повторное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выдает результат оказания государственной услуги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 момента сдачи документов услугодателю – 1 (один) рабочий день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документов, установленных пунктом 9 настоящего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–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Результатом процедуры (действия) по оказанию государственной услуги при регистрации смерти по действию 1, указанному в пункте 5 настоящего Регламента, являются зарегистрированные документы, которые служат основанием для начала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является резолюция руководителя услугодателя, которая служит основанием для начала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регистрация актовой записи о смерти и заполненный бланк свидетельства о регистрации акта гражданского состояния, которые служат основанием для начала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подписанное свидетельство о регистрации акта гражданского состояния, которое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5 настоящего Регламента, является выдача свидетельства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Результатом процедуры (действия) по оказанию государственной услуги при внесении изменений, дополнений и исправлений в запись акта гражданского состояния по действию 1, указанному в пункте 6 настоящего Регламента, являются зарегистрированные документы, которые служат основанием для начала выполнения действия 2,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6 настоящего Регламента, является резолюция руководителя услугодателя, которая служит основанием для начала выполнения действия 3,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6 настоящего Регламента, является внесение изменений, дополнений и исправлений в актовую запись о смерти и заполненный бланк повторного свидетельства о регистрации акта гражданского состояния, которые служат основанием для начала выполнения действия 4,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6 настоящего Регламента, является подписанное повторное свидетельство о регистрации акта гражданского состояния, которое служит основанием для начала выполнения действия 5, указанного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6 настоящего Регламента, является выдача свидетельства услугополучателю.</w:t>
      </w:r>
    </w:p>
    <w:bookmarkEnd w:id="105"/>
    <w:bookmarkStart w:name="z574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6"/>
    <w:bookmarkStart w:name="z57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Описание процедур (действий), необходимых для оказания государственной услуги при регистрации смерти: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проверяет представленные услугополучателем документы на соответствие пункту 9 стандарта. Осуществляет прием и регистрацию документов в РП "ЗАГС". Подтверждением принятия заявления является отметка.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заявление, осуществляет регистрацию актовой записи в РП ЗАГС, оформляет соответствующее свидетельство о регистрации акта гражданского состояния –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необходимости дополнительной проверки документов, установленных пунктом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специалист услугодателя уведомлением услугополучателя о продлении срока оказания услуги не более чем на 30 (тридцать) календарных дней –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выдает результат оказания государственной услуги услугополучателю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процедур (действий), необходимых для оказания государственной услуги при внесении изменений, дополнений, и исправлений в запись акта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проверяет представленные услугополучателем документы на соответствие пункту 9 стандарта. Осуществляет прием и регистрацию документов в РП "ЗАГС". Подтверждением принятия документов услугополучателя является отметка. Длительность выполнения - 20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передает заявление услугополучателя на исполнение специалисту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рассматривает заявление, вносит изменения, дополнения и исправления в актовую запись в РП "ЗАГС", оформляет повторное свидетельство – в течение 12 (двенадцати)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в случае необходимости специалист услугодателя отправляет запросы в другие государственные органы и уведомляет услугополучателя о продлении срока оказания услуги не более чем на 30 (тридцать) календарных дней –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и заверяет гербовой печатью услугодателя повторное свидетельство о регистрации акта гражданского состояния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канцелярия услугодателя выдает результат оказания государственной услуги – 20 (двадцать) минут.</w:t>
      </w:r>
    </w:p>
    <w:bookmarkEnd w:id="107"/>
    <w:bookmarkStart w:name="z593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8"/>
    <w:bookmarkStart w:name="z59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стандарта. Подтверждением принятия заявления через Государственную корпорацию является расписка с указанием: номера и даты приема запроса, вида запрашиваемой государственной услуги, количества и название приложенных документов, даты (времени) и места выдачи документов, фамилии, имени, отчества работника Государственной корпорации, принявшего заявление на оформление документов, фамилии, имени, отчества (при его наличии) услугополучателя, фамилии, имени, отчества (при его наличии) уполномоченного представителя и их контактных телефонов (далее – расписка).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перечню, предусмотренному пунктом 9 стандарта государственной услуги,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подготовки и направления запроса услугодателю,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оператора Государственной корпорации в информационной системе "Центр обслуживания населения" (далее – ИС ЦОН)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в ИС ЦОН подлинности данных о зарегистрированном операторе через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направление запроса через шлюз электронного правительства (далее – ШЭП) в Государственную базу данных "Физические лица" (далее –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8 – направление электронного документа (запроса услугополучателя) подписанного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9 – обработка государственной услуги и формирование специалистом услугодателя результата оказания государственной услуги –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10 – выдача работником Государственной корпорации нарочно результата государственной услуги (свидетельства)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 момента сдачи документов в Государственной корпорации – 1 (один) рабочий день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документов, установленных пунктом 9 настоящего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–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 - ресурсе услугодателя.</w:t>
      </w:r>
    </w:p>
    <w:bookmarkEnd w:id="1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смерти, в том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числе 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 состояния"</w:t>
            </w:r>
          </w:p>
        </w:tc>
      </w:tr>
    </w:tbl>
    <w:bookmarkStart w:name="z61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10"/>
    <w:bookmarkStart w:name="z617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при оказании государственной услуги через услугодателя при регистрации смерти</w:t>
      </w:r>
    </w:p>
    <w:bookmarkEnd w:id="111"/>
    <w:bookmarkStart w:name="z618" w:id="112"/>
    <w:p>
      <w:pPr>
        <w:spacing w:after="0"/>
        <w:ind w:left="0"/>
        <w:jc w:val="left"/>
      </w:pP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49022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19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при оказании государственной услуги через услугодателя при внесении изменений, дополнений и исправлений в запись акта гражданского состояния</w:t>
      </w:r>
    </w:p>
    <w:bookmarkEnd w:id="113"/>
    <w:bookmarkStart w:name="z620" w:id="114"/>
    <w:p>
      <w:pPr>
        <w:spacing w:after="0"/>
        <w:ind w:left="0"/>
        <w:jc w:val="left"/>
      </w:pP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62992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2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3) при оказании государственной услуги через Государственную корпорацию</w:t>
      </w:r>
    </w:p>
    <w:bookmarkEnd w:id="115"/>
    <w:bookmarkStart w:name="z622" w:id="116"/>
    <w:p>
      <w:pPr>
        <w:spacing w:after="0"/>
        <w:ind w:left="0"/>
        <w:jc w:val="left"/>
      </w:pP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454900" cy="1271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27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23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17"/>
    <w:bookmarkStart w:name="z624" w:id="118"/>
    <w:p>
      <w:pPr>
        <w:spacing w:after="0"/>
        <w:ind w:left="0"/>
        <w:jc w:val="left"/>
      </w:pP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68453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header.xml" Type="http://schemas.openxmlformats.org/officeDocument/2006/relationships/header" Id="rId3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