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c2e1" w14:textId="978c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8 сентября 2015 года № 228 "Об утверждении регламентов государственных услуг по вопросам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06 апреля 2016 года № 93. Зарегистрировано Департаментом юстиции Восточно-Казахстанской области 06 мая 2016 года N 4537. Утратило силу постановлением Восточно-Казахстанского областного акимата от 11 марта 2020 года № 74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11.03.2020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января 2016 года № 39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(зарегистрированным в Реестре государственной регистрации нормативных правовых актов за номером 13016)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по вопросам регистрации актов гражданского состояния" от 8 сентября 2015 года № 228 (зарегистрированное в Реестре государственной регистрации нормативных правовых актов за номером 4174, опубликованное в газетах "Дидар" от 3 декабря 2015 года № 139 (17228), от 5 декабря 2015 года № 140 (17229), "Рудный Алтай" от 4 декабря 2015 года № 143 (19742), от 7 декабря 2015 года № 144 (19743)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регламенты государственных услуг, утвержденные указанным постановлением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"Восстановление записей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"Выдача повторных свидетельств или справок о регистрации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"Регистрация перемены имени, отчества, фамилии, в том числе внесение изменений, дополнений и исправлений в записи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"Регистрация расторжения брака (супружества), в том числе внесение изменений, дополнений и исправлений в записи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"Регистрация рождения ребенка, в том числе внесение изменений, дополнений и исправлений в записи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Регистрация смерти, в том числе внесение изменений, дополнений и исправлений в записи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 от "6" апреля 2016 года №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2015 года № 228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"Восстановление записей актов гражданского состояния"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"Восстановление записей актов гражданского состояния" (далее – государственная услуга) являются местные исполнительные органы (далее – МИО) районов и городов областного значения (структурные подразделения, уполномоченные на осуществление функций в сфере регистрации актов гражданского состояния)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услугодателя, МИО городов районного значения, акимы поселков, сел,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государственную корпорацию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свидетельство о государственной регистрации акта гражданского состояния (далее – свидетельство) на бумажном носителе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пакета документов, указанного в 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состояния", утвержденного приказом Министра юстиции Республики Казахстан от 27 января 2016 года № 39 "О внесении изменений в приказ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(зарегистрированным в Реестре государственной регистрации нормативных правовых актов за номером 13016)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 через услугодателя,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канцелярия услугодателя проверяет представленные услугополучателем документы на соответствие пункту 9 стандарта. Осуществляет прием и регистрацию документов в информационной системе регистрационный пункт "Запись акта гражданского состояния" (далее – РП "ЗАГС"). Подтверждением принятия заявления является отметка о регистрации с указанием даты и времени приема пакета документов (далее – отметка). Длительность выполнения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руководитель услугодателя передает заявление услугополучателя на исполнение специалисту услугодателя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специалист услугодателя рассматривает заявление и пакет документов, оформляет заключение о восстановлении актовой записи – 7 (семь)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при необходимости запроса в другие государственные органы и проведения дополнительного изучения или проверки специалист услугодателя уведомляет услугополучателя о продлении срока оказания государственной услуги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руководитель услугодателя утверждает заключение о восстановлении актовой записи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специалист услугодателя направляет заключение о восстановлении записи акта гражданского состояния в регистрирующий орган по месту, где находилась утраченная запись, для государственной регистрации восстановленной записи –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регистрирующий орган по месту, где находилась утраченная запись, производит государственную регистрацию восстановленной записи, оформляет, подписывает и заверяет гербовой печатью свидетельство, направляет свидетельство услугодателю – 5 (пять)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канцелярия услугодателя выдает результат оказания государственной услуги услугополучателю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момента сдачи пакета документов услугодателю – при наличии электронных версий актовых записей в РП "ЗАГС"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процедуры (действия) по оказанию государственной услуги по действию 1, указанному в пункте 5 настоящего Регламента, являются зарегистрированные документы, которые служат основанием для начала выполнения действия 2,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2, указанному в пункте 5 настоящего Регламента, является резолюция руководителя услугодателя, которая служит основанием для начала выполнения действия 3,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3, указанному в пункте 5 настоящего Регламента, является заключение о восстановлении актовой записи, которое служит основанием для начала выполнения действия 4,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4, указанному в пункте 5 настоящего Регламента, является утвержденное заключение о восстановлении актовой записи, которое служит основанием для начала выполнения действия 5,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5, указанному в пункте 5 настоящего Регламента, является направление заключения о восстановлении актовых записей в регистрирующий орган по месту, где находилась утраченная запись, которое служит основанием для начала выполнения действия 6,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6, указанному в пункте 5 настоящего Регламента, является подписанное свидетельство о регистрации акта гражданского состояния и направление его услугодателю, которые служат основанием для начала выполнения действия 7,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7, указанному в пункте 5 настоящего Регламента, является выдача свидетельства услугополучателю.</w:t>
      </w:r>
    </w:p>
    <w:bookmarkEnd w:id="5"/>
    <w:bookmarkStart w:name="z4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регистрирующий орган по месту, где находилась утраченная запись.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канцелярия услугодателя проверяет представленные услугополучателем документы на соответствие пункту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 Осуществляет прием и регистрацию документов в РП "ЗАГС". Подтверждением принятия заявления является отметка. Длительность выполнения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руководитель услугодателя передает заявление услугополучателя на исполнение специалисту услугодателя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специалист услугодателя рассматривает заявление и пакет документов, оформляет заключение о восстановлении актовой записи – 7 (семь)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при необходимости запроса в другие государственные органы и проведения дополнительного изучения или проверки специалист услугодателя уведомляет услугополучателя о продлении срока оказания государственной услуги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руководитель услугодателя утверждает заключение о восстановлении актовой записи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специалист услугодателя направляет заключение о восстановлении записи акта гражданского состояния в регистрирующий орган по месту, где находилась утраченная запись, для государственной регистрации восстановленной записи –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регистрирующий орган по месту, где находилась утраченная запись, производит государственную регистрацию восстановленной записи, оформляет, подписывает и заверяет гербовой печатью свидетельство, направляет свидетельство услугодателю – 5 (пять)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канцелярия услугодателя выдает результат оказания государственной услуги услугополучателю – 20 (двадцать) минут.</w:t>
      </w:r>
    </w:p>
    <w:bookmarkEnd w:id="7"/>
    <w:bookmarkStart w:name="z6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вправе обратиться в Государственную корпорацию с предоставлением необходимых документов согласно требованиям пункта 9 стандарта. Подтверждением принятия заявления через Государственную корпорацию является расписка с указанием: номера и даты приема запроса, вида запрашиваемой государственной услуги, количества и названий приложенных документов, даты (времени) и места выдачи документов, фамилии, имени, отчества работника Государственной корпорации, принявшего заявление на оформление документов, фамилии, имени, отчества (при его наличии) услугополучателя, фамилии, имени, отчества (при его наличии) уполномоченного представителя и их контактных телефонов (далее – расписка).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согласно перечню, предусмотренному пунктом 9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приложению 3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подготовки и направления запроса услугодателю, длительность обработки запроса услугополучателя, порядок получения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авторизации оператора Государственной корпорации в информационной системе "Центр обслуживания населения" (далее – ИС ЦОН)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в ИС ЦОН подлинности данных о зарегистрированном операторе через электронно-цифровую подпись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авторизация или формирование сообщения об отказе в авторизации на ИС ЦОН в связи с имеющимися нарушениями в данных оператора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направление запроса через шлюз электронного правительства (далее – ШЭП) в Государственной базе данных "Физические лица" (далее -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наличия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 невозможности получения данных в связи с отсутствием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8 – направление электронного документа (запроса услугополучателя) подписанного ЭЦП оператора Государственной корпорации через ШЭП в автоматизированное рабочее место регионального шлюза электронного правительства (далее - АРМ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9 – обработка государственной услуги и формирование специалистом услугодателя результата оказания государственной услуги –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10 – выдача работником Государственной корпорации нарочно результата государственной услуги (свидетельства)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момента сдачи пакета документов в Государственную корпорацию – при наличии электронных версий актовых записей в РП "ЗАГС"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- ресурсе услугодателя.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"Восстановление записей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8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0"/>
    <w:bookmarkStart w:name="z8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услугодателя</w:t>
      </w:r>
    </w:p>
    <w:bookmarkEnd w:id="11"/>
    <w:bookmarkStart w:name="z84" w:id="12"/>
    <w:p>
      <w:pPr>
        <w:spacing w:after="0"/>
        <w:ind w:left="0"/>
        <w:jc w:val="left"/>
      </w:pP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273800" cy="128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128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Государственную корпорацию</w:t>
      </w:r>
    </w:p>
    <w:bookmarkEnd w:id="13"/>
    <w:bookmarkStart w:name="z86" w:id="14"/>
    <w:p>
      <w:pPr>
        <w:spacing w:after="0"/>
        <w:ind w:left="0"/>
        <w:jc w:val="left"/>
      </w:pP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632700" cy="128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28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"/>
    <w:bookmarkStart w:name="z88" w:id="16"/>
    <w:p>
      <w:pPr>
        <w:spacing w:after="0"/>
        <w:ind w:left="0"/>
        <w:jc w:val="left"/>
      </w:pP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"6" апреля 2016 года № 93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2015 года № 228</w:t>
            </w:r>
          </w:p>
        </w:tc>
      </w:tr>
    </w:tbl>
    <w:bookmarkStart w:name="z9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повторных свидетельств или справок о регистрации актов гражданского состояния"</w:t>
      </w:r>
    </w:p>
    <w:bookmarkEnd w:id="17"/>
    <w:bookmarkStart w:name="z9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"/>
    <w:bookmarkStart w:name="z9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"Выдача повторных свидетельств или справок о регистрации актов гражданского состояния" (далее – государственная услуга) являются местные исполнительные органы (далее – МИО) районов и городов областного значения (структурные подразделения, уполномоченные на осуществление функций в сфере регистрации актов гражданского состояния)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корпорацию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истребовании повторных свидетельств или справок о регистрации актов гражданского состояния из зарубежья необходимо обращаться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Государственной корпорации – выдача повторного свидетельства на бумажном носителе или справки о регистрации актов гражданского состояния в форме электронного документа, удостоверенного электронно-цифровой подписью (далее – ЭЦП)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повторного свидетельства – уведомление о приеме электронного заявления, в форме электронного документа, удостоверенного ЭЦП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получение справок о регистрации актов гражданского состояния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19"/>
    <w:bookmarkStart w:name="z10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10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пакета документов, указанного в 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повторных свидетельств или справок о регистрации актов гражданского состояния", утвержденного приказом Министра юстиции Республики Казахстан от 27 января 2016 года № 39 "О внесении изменений в приказ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(зарегистрированным в Реестре государственной регистрации нормативных правовых актов за номером 13016)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канцелярия услугодателя проверяет представленные Государственной корпорацией документы на соответствие пункту 9 стандарта. Осуществляет прием и регистрацию документов в информационной системе "Центр обслуживания населения" (далее – ИС ЦОН). Длительность выполнения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руководитель услугодателя передает заявление услугополучателя на исполнение специалисту услугодателя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специалист услугодателя рассматривает заявление, на основании и в точном соответствии с актовыми записями оформляет повторное свидетельство или справку о регистрации актов гражданского состояния в форме электронного документа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в случае необходимости направления запроса в другой регистрирующий орган, специалист услугодателя уведомляет услугополучателя о продлении срока оказания государственной услуги до 30 (тридцати) календарных дней –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руководитель услугодателя подписывает и заверяет гербовой печатью услугодателя повторное свидетельство или справку о регистрации актов гражданского состояния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канцелярия услугодателя передает результат оказания государственной услуги работнику Государственной корпорации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регистрации акта гражданского состояния с 2008 года на территории Республики Казахстан (с момента функционирования информационной системы Регистрационный пункт "ЗАГС" (далее – РП "ЗАГС") выдача справок в электронном формате - 1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наличии электронной версии актовых записей в РП "ЗАГС" и при наличии в архиве регистрирующего органа акта гражданского состояния государственная услуга оказывается в течение 5 (пяти) рабочих дней с момента представления услугополучателем необходимых документов, установленных пунктом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(день приема не входит в срок оказания государственной услуги), выдача готовых документов производится на 5 (пятый) рабочий день, при необходимости направления запроса в другой регистрирующий орган срок оказания государственной услуги продлевается до 30 (тридцати) календарных дней, с уведомлением услугополучателя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регистрации акта гражданского состояния в другом регистрирующем органе - 30 (тридцать) календарных дней (день приема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процедуры (действия) по оказанию государственной услуги по действию 1, указанному в пункте 5 настоящего Регламента, являются зарегистрированные документы, которые служат основанием для начала выполнения действия 2,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2, указанному в пункте 5 настоящего Регламента, является резолюция руководителя услугодателя, которая служит основанием для начала выполнения действия 3,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3, указанному в пункте 5 настоящего Регламента, является заполненный бланк повторного свидетельства или справка о регистрации актов гражданского состояния, которые служат основанием для начала выполнения действия 4,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4, указанному в пункте 5 настоящего Регламента, является подписанное повторное свидетельство или справка о регистрации актов гражданского состояния, которые служат основанием для начала выполнения действия 5,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5, указанному в пункте 5 настоящего Регламента, является выдача свидетельства работнику Государственной корпорации.</w:t>
      </w:r>
    </w:p>
    <w:bookmarkEnd w:id="21"/>
    <w:bookmarkStart w:name="z1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bookmarkStart w:name="z1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канцелярия услугодателя проверяет представленные Государственной корпорацией документы на соответствие пункту 9 стандарта. Осуществляет прием и регистрацию документов в ИС ЦОН. Длительность выполнения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руководитель услугодателя передает заявление услугополучателя на исполнение специалисту услугодателя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специалист услугодателя рассматривает заявление, на основании и в точном соответствии с актовыми записями оформляет повторное свидетельство или справку о регистрации актов гражданского состояния в форме электронного документа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в случае необходимости направления запроса в другой регистрирующий орган, специалист услугодателя уведомляет услугополучателя о продлении срока оказания государственной услуги до 30 (тридцати) календарных дней –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руководитель услугодателя подписывает и заверяет гербовой печатью услугодателя повторное свидетельство или справку о регистрации актов гражданского состояния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канцелярия услугодателя передает результат оказания государственной услуги работнику Государственной корпорации – 20 (двадцать) минут.</w:t>
      </w:r>
    </w:p>
    <w:bookmarkEnd w:id="23"/>
    <w:bookmarkStart w:name="z1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4"/>
    <w:bookmarkStart w:name="z1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вправе обратиться в Государственную корпорацию с предоставлением необходимых документов согласно требованиям пункта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 Подтверждением принятия заявления через Государственную корпорацию является расписка с указанием: номера и даты приема запроса, вида запрашиваемой государственной услуги, количества и названия приложенных документов, даты (времени) и места выдачи документов, фамилии, имени, отчества работника Государственной корпорации, принявшего заявление на оформление документов, фамилии, имени, отчества (при его наличии) услугополучателя, фамилии, имени, отчества (при его наличии) уполномоченного представителя и их контактных телефонов (далее – расписка).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согласно перечню, предусмотренному пунктом 9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приложению 3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подготовки и направления запроса услугодателю, длительность обработки запроса услугополучателя, порядок получения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авторизации оператора Государственной корпорации в информационной системе "Центр обслуживания населения" (далее – ИС ЦОН)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в ИС ЦОН подлинности данных о зарегистрированном операторе через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авторизация или формирование сообщения об отказе в авторизации в ИС ЦОН в связи с имеющимися нарушениями в данных оператора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направление запроса через шлюз электронного правительства (далее – ШЭП) в Государственную базу данных "Физические лица" (далее –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наличия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 невозможности получения данных в связи с отсутствием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8 – направление электронного документа (запроса услугополучателя) подписанного ЭЦП оператора Государственной корпорации через ШЭП в автоматизированное рабочее место регионального шлюза электронного правительства (далее - АРМ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9 – обработка государственной услуги и формирование специалистом услугодателя результата оказания государственной услуги –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10 – выдача работником Государственной корпорации нарочно результата государственной услуги (свидетельства)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регистрации акта гражданского состояния с 2008 года на территории Республики Казахстан (с момента функционирования РП "ЗАГС") выдача справок в электронном формате - 1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наличии электронной версии актовых записей в РП "ЗАГС" и при наличии в архиве регистрирующего органа акта гражданского состояния государственная услуга оказывается в течение 5 (пяти) рабочих дней с момента представления услугополучателем необходимых документов, установленных пунктом 9 стандарта (день приема не входит в срок оказания государственной услуги), выдача готовых документов производится на 5 (пятый) рабочий день, при необходимости направления запроса в другой регистрирующий орган срок оказания государственной услуги продлевается до 30 (тридцати) календарных дней, с уведомлением услугополучателя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регистрации акта гражданского состояния в другом регистрирующем органе - 30 (тридцать) календарных дней (день приема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услугополучателя для получения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авторизации услугополучателя с помощью ЭЦП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подлинности данных о зарегистрированном услугополучателе через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подписание посредством ЭЦП услугополучателя заполненной формы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подписанного электронного документа (запроса услугополучателя) ЭЦП услугополучателя через ШЭП в АРМ РШЭП и обработка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– формирование специалистом отдела результата оказания государственной услуги (уведомления в части подтверждения принятия заявления). Электронный документ формируется с использованием ЭЦП специалистом отдела и передается в личный кабинет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отображение в "личном кабинете" услугополучателя статуса о принятии запроса о порядке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документов на портале – получение уведомления в части подтверждения принятия заявления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порядка обращения и последовательности процедур (действий) услугодателя при оказании государственной услуги через портал отображено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- ресурсе услугодателя.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повторных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 или справок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16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6"/>
    <w:bookmarkStart w:name="z169" w:id="27"/>
    <w:p>
      <w:pPr>
        <w:spacing w:after="0"/>
        <w:ind w:left="0"/>
        <w:jc w:val="left"/>
      </w:pP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5308600" cy="1261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1261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7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8"/>
    <w:bookmarkStart w:name="z171" w:id="29"/>
    <w:p>
      <w:pPr>
        <w:spacing w:after="0"/>
        <w:ind w:left="0"/>
        <w:jc w:val="left"/>
      </w:pP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48768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повторных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 или справок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17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30"/>
    <w:bookmarkStart w:name="z17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Государственную корпорацию</w:t>
      </w:r>
    </w:p>
    <w:bookmarkEnd w:id="31"/>
    <w:bookmarkStart w:name="z175" w:id="32"/>
    <w:p>
      <w:pPr>
        <w:spacing w:after="0"/>
        <w:ind w:left="0"/>
        <w:jc w:val="left"/>
      </w:pP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251700" cy="130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130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7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портал</w:t>
      </w:r>
    </w:p>
    <w:bookmarkEnd w:id="33"/>
    <w:bookmarkStart w:name="z177" w:id="34"/>
    <w:p>
      <w:pPr>
        <w:spacing w:after="0"/>
        <w:ind w:left="0"/>
        <w:jc w:val="left"/>
      </w:pP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378700" cy="1275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127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7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5"/>
    <w:bookmarkStart w:name="z179" w:id="36"/>
    <w:p>
      <w:pPr>
        <w:spacing w:after="0"/>
        <w:ind w:left="0"/>
        <w:jc w:val="left"/>
      </w:pP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3279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апреля 2016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2015 года № 228</w:t>
            </w:r>
          </w:p>
        </w:tc>
      </w:tr>
    </w:tbl>
    <w:bookmarkStart w:name="z18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</w:t>
      </w:r>
    </w:p>
    <w:bookmarkEnd w:id="37"/>
    <w:bookmarkStart w:name="z18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8"/>
    <w:bookmarkStart w:name="z18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 (далее – государственная услуга) являются местные исполнительные органы (далее – МИО) районов и городов областного значения (структурные подразделения, уполномоченные на осуществление функций в сфере регистрации актов гражданского состояния)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услугодателя, МИО городов районного значения, акимы поселков, сел,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государственную корпорацию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 о государственной регистрации перемены имени, отчества, фамилии, повторное свидетельство о перемене имени, отчества, фамилии с внесенными изменениями, дополнениями и исправлениями (далее – свидетельство) на бумажном носителе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в "личный кабинет" услугополучателя направляется уведомление о приеме электронного заявления и назначении даты регистрации перемены имени, отчества, фамилии в форме электронного документа, удостоверенного электронно-цифровой подписью (далее – ЭЦП) уполномоченного лица услугодателя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39"/>
    <w:bookmarkStart w:name="z19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0"/>
    <w:bookmarkStart w:name="z19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пакета документов, указанного в 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27 января 2016 года № 39 "О внесении изменений в приказ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(зарегистрированным в Реестре государственной регистрации нормативных правовых актов за номером 13016)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 через услугодателя при регистрации перемены имени, отчества, фамилии,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канцелярия услугодателя проверяет представленные услугополучателем документы на соответствие пункту 9 стандарта. Осуществляет прием и регистрацию документов в информационной системе регистрационный пункт "Запись акта гражданского состояния" (далее – РП "ЗАГС"). Подтверждением принятия заявления является отметка о регистрации с указанием даты и времени приема пакета документов (далее – отметка). Длительность выполнения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руководитель услугодателя передает заявление услугополучателя на исполнение специалисту услугодателя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специалист услугодателя рассматривает заявление, оформляет заключение о перемене имени, отчества, фамилии – в течение 11 (одиннадцати)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руководитель услугодателя утверждает заключение о перемене имени, отчества, фамилии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специалист услугодателя на основе утвержденного заключения о перемене имени, отчества, фамилии осуществляет регистрацию актовой записи о перемене имени, отчества, фамилии в РП "ЗАГС", оформляет соответствующее свидетельство о регистрации акта гражданского состояния –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руководитель услугодателя подписывает и заверяет гербовой печатью услугодателя свидетельство о регистрации акта гражданского состояния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канцелярия услугодателя выдает результат оказания государственной услуги услугополучателю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процедур (действий), входящих в состав процесса оказания государственной услуги через услугодателя при внесении изменений, дополнений и исправлений в запись акта гражданского состояния,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канцелярия услугодателя проверяет представленные услугополучателем документы на соответствие пункту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 Осуществляет прием и регистрацию документов в РП "ЗАГС". Подтверждением принятия документов услугополучателя является отметка. Длительность выполнения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руководитель услугодателя передает заявление услугополучателя на исполнение специалисту услугодателя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специалист услугодателя рассматривает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необходимости отправляет запросы в другие государственные органы и уведомляет услугополучателя о продлении срока рассмотрения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Вносит изменения, дополнения и исправления в актовую запись в РП "ЗАГС", оформляет повторное свидетельство – в течение 12 (двенадцати)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руководитель услугодателя подписывает и заверяет гербовой печатью услугодателя повторное свидетельство о регистрации акта гражданского состояния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канцелярия услугодателя выдает результат оказания государственной услуги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момента сдачи пакета документов услугодателю –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 внесении изменений, дополнений и исправлений в запись акта гражданского состояния - 15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Результатом процедуры (действия) по оказанию государственной услуги по действию 1, указанному в пункте 5 настоящего Регламента, являются зарегистрированные документы, которые служат основанием для начала выполнения действия 2,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2, указанному в пункте 5 настоящего Регламента, является резолюция руководителя услугодателя, которая служит основанием для начала выполнения действия 3,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3, указанному в пункте 5 настоящего Регламента, является заключение о перемене имени, отчества, фамилии, которое служит основанием для начала выполнения действия 4,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4, указанному в пункте 5 настоящего Регламента, является утвержденное заключение о перемене имени, отчества, фамилии, которое служит основанием для начала выполнения действия 5,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5, указанному в пункте 5 настоящего Регламента, является регистрация актовой записи о перемене имени, отчества, фамилии и заполненный бланк свидетельства о регистрации акта гражданского состояния, которые служат основанием для начала выполнения действия 6,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6, указанному в пункте 5 настоящего Регламента, является подписанное свидетельство о регистрации акта гражданского состояния, которое служит основанием для начала выполнения действия 7,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7, указанному в пункте 5 настоящего Регламента, является выдача свидетельства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Результатом процедуры (действия) по оказанию государственной услуги при внесении изменений, дополнений и исправлений в запись акта гражданского состояния по действию 1, указанному в пункте 6 настоящего Регламента, являются зарегистрированные документы, которые служат основанием для начала выполнения действия 2, указанного в пункте 6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2, указанному в пункте 6 настоящего Регламента, является резолюция руководителя услугодателя, которая служит основанием для начала выполнения действия 3, указанного в пункте 6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3, указанному в пункте 6 настоящего Регламента, является внесение изменений, дополнений и исправлений в актовую запись и заполненный бланк повторного свидетельства о регистрации акта гражданского состояния, которые служат основанием для начала выполнения действия 4, указанного в пункте 6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4, указанному в пункте 6 настоящего Регламента, является подписанное повторное свидетельство о регистрации акта гражданского состояния, которое служит основанием для начала выполнения действия 5, указанного в пункте 6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5, указанному в пункте 6 настоящего Регламента, является выдача свидетельства услугополучателю.</w:t>
      </w:r>
    </w:p>
    <w:bookmarkEnd w:id="41"/>
    <w:bookmarkStart w:name="z22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"/>
    <w:bookmarkStart w:name="z22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канцелярия услугодателя проверяет представленные услугополучателем документы на соответствие пункту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 Осуществляет прием и регистрацию документов в РП "ЗАГС". Производит отметку.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руководитель услугодателя передает заявление услугополучателя на исполнение специалисту услугодателя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специалист услугодателя рассматривает заявление, оформляет заключение о перемене имени, отчества, фамилии – в течение 11 (одиннадцати)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руководитель услугодателя утверждает заключение о перемене имени, отчества, фамилии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специалист услугодателя на основе утвержденного заключения о перемене имени, отчества, фамилии осуществляет регистрацию актовой записи о перемене имени, отчества, фамилии в РП "ЗАГС", оформляет соответствующее свидетельство о регистрации акта гражданского состояния –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руководитель услугодателя подписывает и заверяет гербовой печатью услугодателя свидетельство о регистрации акта гражданского состояния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канцелярия услугодателя выдает результат оказания государственной услуги услугополучателю – 20 (двадцать) минут.</w:t>
      </w:r>
    </w:p>
    <w:bookmarkEnd w:id="43"/>
    <w:bookmarkStart w:name="z24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"/>
    <w:bookmarkStart w:name="z24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Услугополучатели для получения государственной услуги вправе обратиться в Государственную корпорацию с предоставлением необходимых документов согласно требованиям пункта 9 стандарта. Подтверждением принятия заявления через Государственную корпорацию является расписка с указанием: номера и даты приема запроса, вида запрашиваемой государственной услуги, количества и названия приложенных документов, даты (времени) и места выдачи документов, фамилии, имени, отчества работника Государственной корпорации, принявшего заявление на оформление документов, фамилии, имени, отчества (при его наличии) услугополучателя, фамилии, имени, отчества (при его наличии) уполномоченного представителя и их контактных телефонов (далее – расписка).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согласно перечню, предусмотренному пунктом 9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приложению 3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подготовки и направления запроса услугодателю, длительность обработки запроса услугополучателя, порядок получения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авторизации оператора Государственной корпорации в информационной системе "Центр обслуживания населения" (далее – ИС ЦОН)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в ИС ЦОН подлинности данных о зарегистрированном операторе через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авторизация или формирование сообщения об отказе в авторизации в ИС ЦОН в связи с имеющимися нарушениями в данных оператора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направление запроса через шлюз электронного правительства (далее – ШЭП) в Государственную базу данных "Физические лица" (далее –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наличия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 невозможности получения данных в связи с отсутствием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8 – направление электронного документа (запроса услугополучателя) подписанного ЭЦП оператора Государственной корпорации через ШЭП в автоматизированное рабочее место регионального шлюза электронного правительства (далее – АРМ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9 – обработка государственной услуги и формирование специалистом услугодателя результата оказания государственной услуги –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10 – выдача работником Государственной корпорации нарочно результата государственной услуги (свидетельства)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момента сдачи пакета документов в Государственной корпорации –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 внесении изменений, дополнений и исправлений в запись акта гражданского состояния –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Описание порядка обращения и последовательности процедур услугополучателя для получения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авторизации услугополучателя с помощью ЭЦП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подлинности данных о зарегистрированном услугополучателе через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подписание посредством ЭЦП услугополучателя заполненной формы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подписанного электронного документа (запроса услугополучателя) ЭЦП услугополучателя через ШЭП в АРМ РШЭП и обработка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– формирование специалистом отдела результата оказания государственной услуги (уведомление о приеме электронного заявления и назначении даты регистрации перемены имени, отчества, фамилии). Электронный документ формируется с использованием ЭЦП специалистом отдела и передается в личный кабинет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отображение в "личном кабинете" услугополучателя статуса о принятии запроса и о назначении даты регистрации перемены имени, отчества, фамилии.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на портале – получение уведомления о назначении даты регистрации перемены имени, отчества, фамилии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порядка обращения и последовательности процедур (действий) услугодателя при оказании государственной услуги через портал отображено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– ресурсе услугодателя.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перемены имени,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отчества, фамилии,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и исправлений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записи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27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46"/>
    <w:bookmarkStart w:name="z274" w:id="47"/>
    <w:p>
      <w:pPr>
        <w:spacing w:after="0"/>
        <w:ind w:left="0"/>
        <w:jc w:val="left"/>
      </w:pP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5080000" cy="1240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1240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Start w:name="z276" w:id="48"/>
    <w:p>
      <w:pPr>
        <w:spacing w:after="0"/>
        <w:ind w:left="0"/>
        <w:jc w:val="left"/>
      </w:pP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47244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перемены имени,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отчества, фамилии,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и исправлений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записи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27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49"/>
    <w:bookmarkStart w:name="z27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услугодателя при регистрации перемены имени, отчества, фамилии</w:t>
      </w:r>
    </w:p>
    <w:bookmarkEnd w:id="50"/>
    <w:bookmarkStart w:name="z280" w:id="51"/>
    <w:p>
      <w:pPr>
        <w:spacing w:after="0"/>
        <w:ind w:left="0"/>
        <w:jc w:val="left"/>
      </w:pP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6223000" cy="1132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1132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услугодателя при внесении изменений, дополнений и исправлений в запись акта гражданского состояния</w:t>
      </w:r>
    </w:p>
    <w:bookmarkEnd w:id="52"/>
    <w:bookmarkStart w:name="z282" w:id="53"/>
    <w:p>
      <w:pPr>
        <w:spacing w:after="0"/>
        <w:ind w:left="0"/>
        <w:jc w:val="left"/>
      </w:pP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6502400" cy="1148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1148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3) при оказании государственной услуги через Государственную корпорацию</w:t>
      </w:r>
    </w:p>
    <w:bookmarkEnd w:id="54"/>
    <w:bookmarkStart w:name="z284" w:id="55"/>
    <w:p>
      <w:pPr>
        <w:spacing w:after="0"/>
        <w:ind w:left="0"/>
        <w:jc w:val="left"/>
      </w:pP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162800" cy="1280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128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4) при оказании государственной услуги через портал</w:t>
      </w:r>
    </w:p>
    <w:bookmarkStart w:name="z286" w:id="56"/>
    <w:p>
      <w:pPr>
        <w:spacing w:after="0"/>
        <w:ind w:left="0"/>
        <w:jc w:val="left"/>
      </w:pP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6502400" cy="1268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1268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7"/>
    <w:bookmarkStart w:name="z288" w:id="58"/>
    <w:p>
      <w:pPr>
        <w:spacing w:after="0"/>
        <w:ind w:left="0"/>
        <w:jc w:val="left"/>
      </w:pP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68453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апреля 2015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2015 года № 228</w:t>
            </w:r>
          </w:p>
        </w:tc>
      </w:tr>
    </w:tbl>
    <w:bookmarkStart w:name="z29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</w:t>
      </w:r>
    </w:p>
    <w:bookmarkEnd w:id="59"/>
    <w:bookmarkStart w:name="z29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0"/>
    <w:bookmarkStart w:name="z2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 (далее – государственная услуга) являются местные исполнительные органы (далее – МИО) районов и городов областного значения (структурные подразделения, уполномоченные на осуществление функций в сфере регистрации актов гражданского состояния)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услугодателя, МИО городов районного значения, акимы поселков, сел,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государственную корпорацию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 (далее – свидетельство) на бумажном носителе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в "личный кабинет" услугополучателя направляется уведомление о приеме электронного заявления и назначения даты регистрации расторжения брака (супружества) в форме электронного документа, удостоверенного электронно-цифровой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61"/>
    <w:bookmarkStart w:name="z30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2"/>
    <w:bookmarkStart w:name="z30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пакета документов, указанного в 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27 января 2016 года № 39 "О внесении изменений в приказ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(зарегистрированным в Реестре государственной регистрации нормативных правовых актов за номером 13016)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 через услугодателя при регистрации расторжении брака (супружества),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канцелярия услугодателя проверяет представленные услугополучателем документы на соответствие пункту 9 стандарта. Осуществляет прием и регистрацию документов в информационной системе регистрационный пункт "Запись акта гражданского состояния" (далее – РП "ЗАГС"). Подтверждением принятия заявления является отметка о регистрации с указанием даты и времени приема пакета документов (далее – отметка). Длительность выполнения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руководитель услугодателя передает заявление услугополучателя на исполнение специалисту услугодателя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специалист услугодателя рассматривает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дополнительной проверки документов уведомляет услугополучателя о продлении срока оказания услуги не более чем на 30 (тридцать) календарных дней в течение 3 (трех) календарных дней с момента продления срока рассмотрения: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регистрацию расторжения брака (супружества) в РП "ЗАГС", оформляет соответствующее свидетельство о регистрации акта гражданского состояния: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регистрации расторжения брака (супружества) на основании вступившего в законную силу решения суда о расторжении брака – 1 (один) календарный день. При необходимости направления заявления о регистрации расторжения брака (супружества) на основании вступившего в законную силу решения суда по месту его вынесения в другую территориальную единицу – 29 (двадцать девять)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регистрация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– 45 (сорока пяти) календарных дней,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регистрации расторжения брака (супружества) по взаимному согласию супругов, не имеющих несовершеннолетних детей – по истечению месячного срока;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руководитель услугодателя подписывает и заверяет гербовой печатью услугодателя свидетельство о регистрации акта гражданского состояния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канцелярия услугодателя выдает результат оказания государственной услуги услугополучателю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процедур (действий), входящих в состав процесса оказания государственной услуги через услугодателя при внесении изменений, дополнений и исправлений в запись акта гражданского состояния,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канцелярия услугодателя проверяет представленные услугополучателем документы на соответствие пункту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 Осуществляет прием и регистрацию документов. Подтверждением принятия документов услугополучателя является отметка. Длительность выполнения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руководитель услугодателя передает заявление услугополучателя на исполнение специалисту услугодателя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специалист услугодателя рассматривает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отправляет запросы в другие государственные органы и уведомляет услугополучателя о продлении срока рассмотрения заявления не более чем на 30 (тридцать) календарных дней – в течение 3 (трех)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Вносит изменения, дополнения и исправления в актовую запись в РП "ЗАГС", оформляет повторное свидетельство – в течение 12 (двенадцати)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руководитель услугодателя подписывает и заверяет гербовой печатью услугодателя повторное свидетельство о регистрации акта гражданского состояния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канцелярия услугодателя выдает результат оказания государственной услуги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Сроки оказания государственной услуги с момента сдачи пакета документов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регистрация расторжения брака (супружества) на основании вступившего в законную силу решения суда о расторжении брака в течение 2 (двух) рабочих дней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регистрация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- 45 (сорока пяти) календарных дней (день приема не входит в срок оказания государственной услуги),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регистрация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дополнительной проверки документов, установленных пунктом 9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 внесении изменений, дополнений и исправлений в запись акта гражданского состояния - 15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Результатом процедуры (действия) по оказанию государственной услуги при регистрации расторжения брака (супружества) по действию 1, указанному в пункте 5 настоящего Регламента, являются зарегистрированные документы, которые служат основанием для начала выполнения действия 2,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2, указанному в пункте 5 настоящего Регламента, является резолюция руководителя услугодателя, которая служит основанием для начала выполнения действия 3,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3, указанного в пункте 5 настоящего Регламента, является регистрация актовой записи о расторжении брака (супружества) и заполненный бланк свидетельства о регистрации акта гражданского состояния, которые служат основанием для начала выполнения действия 4,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4, указанному в пункте 5 настоящего Регламента, является подписанное свидетельство о регистрации акта гражданского состояния, которое служит основанием для начала выполнения действия 5,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5, указанному в пункте 5 настоящего Регламента, является выдача свидетельства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Результатом процедуры (действия) по оказанию государственной услуги при внесении изменений, дополнений и исправлений в запись акта гражданского состояния по действию 1, указанному в пункте 6 настоящего Регламента, являются зарегистрированные документы, которые служат основанием для начала выполнения действия 2, указанного в пункте 6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2, указанному в пункте 6 настоящего Регламента, является резолюция руководителя услугодателя, которая служит основанием для начала выполнения действия 3, указанного в пункте 6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3, указанному в пункте 6 настоящего Регламента, является внесение изменений, дополнений и исправлений в актовую запись и заполненный бланк повторного свидетельства о регистрации акта гражданского состояния, которые служат основанием для начала выполнения действия 4, указанного в пункте 6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4, указанному в пункте 6 настоящего Регламента, является подписанное повторное свидетельство о регистрации акта гражданского состояния, которое служит основанием для начала выполнения действия 5, указанного в пункте 6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5, указанному в пункте 6 настоящего Регламента, является выдача свидетельства услугополучателю.</w:t>
      </w:r>
    </w:p>
    <w:bookmarkEnd w:id="63"/>
    <w:bookmarkStart w:name="z34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4"/>
    <w:bookmarkStart w:name="z34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процедур (действий), необходимых для оказания государственной услуги при регистрации расторжения брака (супружества):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канцелярия услугодателя проверяет представленные услугополучателем документы на соответствие пункту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 Осуществляет прием и регистрацию документов в РП "ЗАГС". Подтверждением принятия заявления является отметка. Длительность выполнения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руководитель услугодателя передает заявление услугополучателя на исполнение специалисту услугодателя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специалист услугодателя рассматривает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дополнительной проверки документов уведомляет услугополучателя о продлении срока оказания услуги не более чем на 30 (тридцать) календарных дней в течение 3 (трех)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регистрацию расторжения брака (супружества) в РП "ЗАГС", оформляет соответствующее свидетельство о регистрации акта гражданского состояния: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регистрации расторжения брака (супружества) на основании вступившего в законную силу решения суда о расторжении брака – 1 (один) календарный день. При необходимости направления заявления о регистрации расторжения брака (супружества) на основании вступившего в законную силу решения суда по месту его вынесения в другую территориальную единицу – 29 (двадцать девять)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регистрации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– 45 (сорока пяти) календарных дней,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регистрации расторжения брака (супружества) по взаимному согласию супругов, не имеющих несовершеннолетних детей – по истечению месячного срока;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руководитель услугодателя подписывает и заверяет гербовой печатью услугодателя свидетельство о регистрации акта гражданского состояния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канцелярия услугодателя выдает результат оказания государственной услуги услугополучателю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процедур (действий), необходимых для оказания государственной услуги при внесении изменений, дополнений и исправлений в запись акта гражданского состояния,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канцелярия услугодателя проверяет представленные услугополучателем документы на соответствие пункту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 Осуществляет прием и регистрацию документов. Подтверждением принятия документов услугополучателя является отметка. Длительность выполнения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руководитель услугодателя передает заявление услугополучателя на исполнение специалисту услугодателя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специалист услугодателя рассматривает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отправляет запросы в другие государственные органы и уведомляет услугополучателя о продлении срока рассмотрения заявления не более чем на 30 (тридцать) календарных дней – в течение 3 (трех)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Вносит изменения, дополнения и исправления в актовую запись в РП "ЗАГС", оформляет повторное свидетельство – в течение 12 (двенадцати)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руководитель услугодателя подписывает и заверяет гербовой печатью услугодателя повторное свидетельство о регистрации акта гражданского состояния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канцелярия услугодателя выдает результат оказания государственной услуги – 20 (двадцать) минут.</w:t>
      </w:r>
    </w:p>
    <w:bookmarkEnd w:id="65"/>
    <w:bookmarkStart w:name="z36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6"/>
    <w:bookmarkStart w:name="z3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Услугополучатели для получения государственной услуги в праве обратиться в Государственную корпорацию с предоставлением необходимых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документов согласно требованиям пункта 9 стандарта. Подтверждением принятия заявления через Государственную корпорацию является расписка с указанием: номера и даты приема запроса, вида запрашиваемой государственной услуги, количества и названия приложенных документов, даты (времени) и места выдачи документов, фамилии, имени, отчества работника Государственной корпорации, принявшего заявление на оформление документов, фамилии, имени, отчества (при его наличии) услугополучателя, фамилии, имени, отчества (при его наличии) уполномоченного представителя и их контактных телефонов (далее – расписка).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согласно перечню, предусмотренному пунктом 9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приложению 3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подготовки и направления запроса услугодателю, длительность обработки запроса услугополучателя, порядок получения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авторизации оператора Государственной корпорации в информационной системе "Центр обслуживания населения" (далее – ИС ЦОН)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в ИС ЦОН подлинности данных о зарегистрированном операторе через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авторизация или формирование сообщения об отказе в авторизации на ИС ЦОН в связи с имеющимися нарушениями в данных оператора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направление запроса через шлюз электронного правительства (далее – ШЭП) в Государственную базу данных "Физические лица" (далее –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наличия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 невозможности получения данных в связи с отсутствием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8 – направление электронного документа (запроса услугополучателя) подписанного ЭЦП оператора Государственной корпорации через шлюз электронного правительства (далее – ШЭП) в автоматизированное рабочее место регионального шлюза электронного правительства (далее - АРМ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9 – обработка государственной услуги и формирование специалистом услугодателя результата оказания государственной услуги –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10 – выдача работником Государственной корпорации нарочно результата государственной услуги (свидетельства)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Сроки оказания государственной услуги с момента сдачи пакета документов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регистрация расторжения брака (супружества) на основании вступившего в законную силу решения суда о расторжении брака - в течение 2 (двух) рабочих дней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регистрация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- 45 (сорока пяти) календарных дней (день приема не входит в срок оказания государственной услуги),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регистрация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дополнительной проверки документов, установленных пунктом 9 настоящего стандарта государственной услуги,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 внесении изменений, дополнений и исправлений в запись акта гражданского состояния - 15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Описание порядка обращения и последовательности процедур услугополучателя для получения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авторизации услугополучателя с помощью ЭЦП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подлинности данных о зарегистрированном услугополучателе через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подписание посредством ЭЦП услугополучателя заполненной формы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подписанного электронного документа (запроса услугополучателя) ЭЦП услугополучателя через ШЭП в АРМ РШЭП и обработка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– формирование специалистом отдела результата оказания государственной услуги (уведомление о назначении даты регистрации расторжения брака). Электронный документ формируется с использованием ЭЦП специалистом отдела и передается в личный кабинет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отображение в "личном кабинете" услугополучателя статуса о принятии запроса и о назначении даты регистрации расторжения брака.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на портале – получение уведомления о назначении даты регистрации расторжения брака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порядка обращения и последовательности процедур (действий) услугодателя при оказании государственной услуги через портал отображено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- ресурсе услугодателя.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расторжения брака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(супружества),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и исправлений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записи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40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68"/>
    <w:bookmarkStart w:name="z404" w:id="69"/>
    <w:p>
      <w:pPr>
        <w:spacing w:after="0"/>
        <w:ind w:left="0"/>
        <w:jc w:val="left"/>
      </w:pP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5092700" cy="1258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1258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Start w:name="z406" w:id="70"/>
    <w:p>
      <w:pPr>
        <w:spacing w:after="0"/>
        <w:ind w:left="0"/>
        <w:jc w:val="left"/>
      </w:pP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49403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расторжения брака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(супружества),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и исправлений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записи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40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1"/>
    <w:bookmarkStart w:name="z40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услугодателя при регистрации расторжения брака (супружества)</w:t>
      </w:r>
    </w:p>
    <w:bookmarkEnd w:id="72"/>
    <w:bookmarkStart w:name="z410" w:id="73"/>
    <w:p>
      <w:pPr>
        <w:spacing w:after="0"/>
        <w:ind w:left="0"/>
        <w:jc w:val="left"/>
      </w:pP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58420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1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услугодателя при внесении изменений, дополнений и исправлений в запись акта гражданского состояния</w:t>
      </w:r>
    </w:p>
    <w:bookmarkEnd w:id="74"/>
    <w:bookmarkStart w:name="z412" w:id="75"/>
    <w:p>
      <w:pPr>
        <w:spacing w:after="0"/>
        <w:ind w:left="0"/>
        <w:jc w:val="left"/>
      </w:pP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413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1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3) при оказании государственной услуги через Государственную корпорацию</w:t>
      </w:r>
    </w:p>
    <w:bookmarkEnd w:id="76"/>
    <w:bookmarkStart w:name="z414" w:id="77"/>
    <w:p>
      <w:pPr>
        <w:spacing w:after="0"/>
        <w:ind w:left="0"/>
        <w:jc w:val="left"/>
      </w:pP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226300" cy="128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128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1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4) при оказании государственной услуги через портал</w:t>
      </w:r>
    </w:p>
    <w:bookmarkEnd w:id="78"/>
    <w:bookmarkStart w:name="z416" w:id="79"/>
    <w:p>
      <w:pPr>
        <w:spacing w:after="0"/>
        <w:ind w:left="0"/>
        <w:jc w:val="left"/>
      </w:pP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6540500" cy="1264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1264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1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0"/>
    <w:bookmarkStart w:name="z418" w:id="81"/>
    <w:p>
      <w:pPr>
        <w:spacing w:after="0"/>
        <w:ind w:left="0"/>
        <w:jc w:val="left"/>
      </w:pP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1882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от "6"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2016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от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2015 года № 228</w:t>
            </w:r>
          </w:p>
        </w:tc>
      </w:tr>
    </w:tbl>
    <w:bookmarkStart w:name="z42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рождения ребенка, в том числе внесение изменений, дополнений и исправлений в записи актов гражданского состояния"</w:t>
      </w:r>
    </w:p>
    <w:bookmarkEnd w:id="82"/>
    <w:bookmarkStart w:name="z42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83"/>
    <w:bookmarkStart w:name="z4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"Регистрация рождения ребенка, в том числе внесение изменений, дополнений и исправлений в записи актов гражданского состояния" (далее – государственная услуга) являются местные исполнительные органы (далее – МИО) районов и городов областного значения (структурные подразделения, уполномоченные на осуществление функций в сфере регистрации актов гражданского состояния)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услугодателя, МИО городов районного значения, акимы поселков, сел,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государственную корпорацию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рождении, повторное свидетельство о рождении с внесенными изменениями, дополнениями и исправлениями (далее – свидетельство) на бумажном носителе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в "личный кабинет" услугополучателя направляется уведомление о назначении даты выдачи результата оказания государственной услуги в форме электронного документа, подписанного электронной цифровой подписью (далее – ЭПЦ)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84"/>
    <w:bookmarkStart w:name="z43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5"/>
    <w:bookmarkStart w:name="z43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пакета документов, указанного в 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27 января 2016 года № 39 "О внесении изменений в приказ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(зарегистрированным в Реестре государственной регистрации нормативных правовых актов за номером 13016)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 через услугодателя при регистрации рождения ребенка,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канцелярия услугодателя проверяет представленные услугополучателем документы на соответствие пункту 9 стандарта. Осуществляет прием и регистрацию документов в информационной системе регистрационный пункт "Запись акта гражданского состояния" (далее – РП "ЗАГС"). Подтверждением принятия заявления является отметка о регистрации с указанием даты и времени приема пакета документов (далее – отметка). Длительность выполнения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руководитель услугодателя передает заявление услугополучателя на исполнение специалисту услугодателя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специалист услугодателя рассматривает заявление, осуществляет регистрацию актовой записи о рождении ребенка, оформляет соответствующее свидетельство о регистрации акта гражданского состояния –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руководитель услугодателя подписывает и заверяет гербовой печатью услугодателя свидетельство о регистрации акта гражданского состояния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канцелярия услугодателя выдает результат оказания государственной услуги услугополучателю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процедур (действий), входящих в состав процесса оказания государственной услуги через услугодателя при внесении изменений, дополнений и исправлений в запись акта гражданского состояния,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канцелярия услугодателя проверяет представленные услугополучателем документы на соответствие пункту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 Осуществляет прием и регистрацию документов в РП "ЗАГС". Подтверждением принятия документов услугополучателя является отметка. Длительность выполнения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руководитель услугодателя передает заявление услугополучателя на исполнение специалисту услугодателя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специалист услугодателя рассматривает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отправляет запросы в другие государственные органы и уведомляет услугополучателя о продлении срока рассмотрения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Вносит изменения, дополнения и исправления в актовую запись в РП "ЗАГС", оформляет повторное свидетельство – в течение 12 (двенадцати)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руководитель услугодателя подписывает и заверяет гербовой печатью услугодателя повторное свидетельство о регистрации акта гражданского состояния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канцелярия услугодателя выдает результат оказания государственной услуги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момента сдачи пакета документов услугодателю – 2 (два) рабочих дня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регистрации рождения ребенка по истечении двух месяцев со дня его рождения государственная услуга оказывается в течение 15 (пятнадцати)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дополнительной проверки документов, установленных пунктом 9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 внесении изменений, дополнений и исправлений в запись акта гражданского состояния - 15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Результатом процедуры (действия) по оказанию государственной услуги по действию 1, указанному в пункте 5 настоящего Регламента, являются зарегистрированные документы, которые служат основанием для начала выполнения действия 2,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2, указанному в пункте 5 настоящего Регламента, является резолюция руководителя услугодателя, которая служит основанием для начала выполнения действия 3,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3, указанному в пункте 5 настоящего Регламента, является регистрация актовой записи о рождении ребенка и заполненный бланк свидетельства о регистрации акта гражданского состояния, которые служат основанием для начала выполнения действия 4,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4, указанному в пункте 5 настоящего Регламента, является подписанное свидетельство о регистрации акта гражданского состояния, которое служит основанием для начала выполнения действия 5,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5, указанному в пункте 5 настоящего Регламента, является выдача свидетельства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Результатом процедуры (действия) по оказанию государственной услуги при внесении изменений, дополнений и исправлений в запись акта гражданского состояния по действию 1, указанному в пункте 6 настоящего Регламента, являются зарегистрированные документы, которые служат основанием для начала выполнения действия 2, указанного в пункте 6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2, указанному в пункте 6 настоящего Регламента, является резолюция руководителя услугодателя, которая служит основанием для начала выполнения действия 3, указанного в пункте 6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3, указанному в пункте 6 настоящего Регламента, является внесение изменений, дополнений и исправлений в актовую запись и заполненный бланк повторного свидетельства о регистрации акта гражданского состояния, которые служат основанием для начала выполнения действия 4, указанного в пункте 6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4, указанному в пункте 6 настоящего Регламента, является подписанное повторное свидетельство о регистрации акта гражданского состояния, которое служит основанием для начала выполнения действия 5, указанного в пункте 6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5, указанному в пункте 6 настоящего Регламента, является выдача свидетельства услугополучателю.</w:t>
      </w:r>
    </w:p>
    <w:bookmarkEnd w:id="86"/>
    <w:bookmarkStart w:name="z46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7"/>
    <w:bookmarkStart w:name="z46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процедур (действий), необходимых для оказания государственной услуги при регистрации рождения (ребенка):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канцелярия услугодателя проверяет представленные услугополучателем документы на соответствие пункту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 Осуществляет прием и регистрацию документов в РП "ЗАГС". Подтверждением принятия заявления является отметка. Длительность выполнения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руководитель услугодателя передает заявление услугополучателя на исполнение специалисту услугодателя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специалист услугодателя рассматривает заявление, осуществляет регистрацию актовой записи о рождении ребенка, оформляет соответствующее свидетельство о регистрации акта гражданского состояния –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руководитель услугодателя подписывает и заверяет гербовой печатью услугодателя свидетельство о регистрации акта гражданского состояния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канцелярия услугодателя выдает результат оказания государственной услуги услугополучателю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процедур (действий), необходимых для оказания государственной услуги при внесении изменений, дополнений и исправлений в запись акта гражданского состояния: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канцелярия услугодателя проверяет представленные услугополучателем документы на соответствие пункту 9 стандарта. Осуществляет прием и регистрацию документов в РП "ЗАГС". Подтверждением принятия документов услугополучателя является отметка. Длительность выполнения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руководитель услугодателя передает заявление услугополучателя на исполнение специалисту услугодателя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специалист услугодателя рассматривает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необходимости отправляет запросы в другие государственные органы и уведомляет услугополучателя о продлении срока рассмотрения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Вносит изменения, дополнения и исправления в актовую запись в РП "ЗАГС", оформляет повторное свидетельство – в течение 12 (двенадцати)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руководитель услугодателя подписывает и заверяет гербовой печатью услугодателя повторное свидетельство о регистрации акта гражданского состояния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канцелярия услугодателя выдает результат оказания государственной услуги – 20 (двадцать) минут.</w:t>
      </w:r>
    </w:p>
    <w:bookmarkEnd w:id="88"/>
    <w:bookmarkStart w:name="z48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9"/>
    <w:bookmarkStart w:name="z48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Услугополучатели для получения государственной услуги вправе обратиться в Государственную корпорацию с предоставлением необходимых документов согласно требованиям пункта 9 стандарта. Подтверждением принятия заявления через Государственную корпорацию является расписка с указанием: номера и даты приема запроса, вида запрашиваемой государственной услуги, количества и названий приложенных документов, даты (времени) и места выдачи документов, фамилии, имени, отчества работника Государственной корпорации, принявшего заявление на оформление документов, фамилии, имени, отчества (при его наличии) услугополучателя, фамилии, имени, отчества (при его наличии) уполномоченного представителя и их контактных телефонов (далее – расписка).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согласно перечню, предусмотренному пунктом 9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приложению 3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подготовки и направления запроса услугодателю, длительность обработки запроса услугополучателя, порядок получения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авторизации оператора Государственной корпорации в информационной системе "Центр обслуживания населения" (далее – ИС ЦОН)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в ИС ЦОН подлинности данных о зарегистрированном операторе через электронно-цифровую подпись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авторизация или формирование сообщения об отказе в авторизации на ИС ЦОН в связи с имеющимися нарушениями в данных оператора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направление запроса через шлюз "электронного правительства" (далее – ШЭП) в Государственную базу данных "Физические лица" (далее –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наличия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 невозможности получения данных в связи с отсутствием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8 – направление электронного документа (запроса услугополучателя) подписанного ЭЦП оператора Государственной корпорации через ШЭП в автоматизированное рабочее место регионального шлюза "электронного правительства" (далее - АРМ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9 – обработка государственной услуги и формирование специалистом услугодателя результата оказания государственной услуги –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10 – выдача работником Государственной корпорации нарочно результата государственной услуги (свидетельства)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момента сдачи пакета документов в Государственную корпорацию – 2 (два) рабочих дня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регистрации рождения ребенка по истечении двух месяцев со дня его рождения государственная услуга оказывается в течение 15 (пятнадцати)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дополнительной проверки документов, установленных пунктом 9 настоящего стандарта государственной услуги,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 внесении изменений, дополнений и исправлений в запись акта гражданского состояния - 15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Описание порядка обращения и последовательности процедур услугополучателя для получения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авторизации услугополучателя с помощью ЭЦП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подлинности данных о зарегистрированном услугополучателе через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подписание посредством ЭЦП услугополучателя заполненной формы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подписанного электронного документа (запроса услугополучателя) ЭЦП услугополучателя через ШЭП в АРМ РШЭП и обработка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– формирование специалистом отдела результата оказания государственной услуги (уведомление о принятии запроса и о порядке получения результата оказания государственной услуги). Электронный документ формируется с использованием ЭЦП специалистом отдела и передается в личный кабинет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отображение в "личном кабинете" услугополучателя статуса о принятии запроса и о порядке получения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на портале – получение уведомления в части подтверждения принятия заявления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порядка обращения и последовательности процедур (действий) услугодателя при оказании государственной услуги через портал отображено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- ресурсе услугодателя.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рождения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51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91"/>
    <w:bookmarkStart w:name="z519" w:id="92"/>
    <w:p>
      <w:pPr>
        <w:spacing w:after="0"/>
        <w:ind w:left="0"/>
        <w:jc w:val="left"/>
      </w:pP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5156200" cy="1259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1259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Start w:name="z521" w:id="93"/>
    <w:p>
      <w:pPr>
        <w:spacing w:after="0"/>
        <w:ind w:left="0"/>
        <w:jc w:val="left"/>
      </w:pP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5143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рождения ребенка,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и исправлений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52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94"/>
    <w:bookmarkStart w:name="z52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при регистрации рождения ребенка через услугодателя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69469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2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при внесении изменений, дополнений и исправлений в запись акта гражданского состояния через услугодателя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64897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2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3) при оказании государственной услуги через Государственную корпорацию</w:t>
      </w:r>
    </w:p>
    <w:bookmarkEnd w:id="97"/>
    <w:bookmarkStart w:name="z527" w:id="98"/>
    <w:p>
      <w:pPr>
        <w:spacing w:after="0"/>
        <w:ind w:left="0"/>
        <w:jc w:val="left"/>
      </w:pP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404100" cy="1280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128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4) при оказании государственной услуги через портал</w:t>
      </w:r>
    </w:p>
    <w:bookmarkStart w:name="z529" w:id="99"/>
    <w:p>
      <w:pPr>
        <w:spacing w:after="0"/>
        <w:ind w:left="0"/>
        <w:jc w:val="left"/>
      </w:pP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6375400" cy="1256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1256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Start w:name="z531" w:id="100"/>
    <w:p>
      <w:pPr>
        <w:spacing w:after="0"/>
        <w:ind w:left="0"/>
        <w:jc w:val="left"/>
      </w:pP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68961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"6" апреля 2016 года № 93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от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сентября 2015 года № 228 </w:t>
            </w:r>
          </w:p>
        </w:tc>
      </w:tr>
    </w:tbl>
    <w:bookmarkStart w:name="z53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смерти, в том числе внесение изменений дополнений и исправлений в записи актов гражданского состояния"</w:t>
      </w:r>
    </w:p>
    <w:bookmarkEnd w:id="101"/>
    <w:bookmarkStart w:name="z53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2"/>
    <w:bookmarkStart w:name="z53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"Регистрация смерти, в том числе внесение изменений, дополнений и исправлений в записи актов гражданского состояния" (далее – государственная услуга) являются местные исполнительные органы (далее – МИО) районов и городов областного значения (структурные подразделения, уполномоченные на осуществление функций в сфере регистрации актов гражданского состояния)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услугодателя, МИО городов районного значения, акимы поселков, сел,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государственную корпорацию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 (справка) о смерти, повторное свидетельство (справка) о смерти с внесенными изменениями, дополнениями и исправлениями на бумажном носителе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103"/>
    <w:bookmarkStart w:name="z54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4"/>
    <w:bookmarkStart w:name="z54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пакета документов, указанного в 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27 января 2016 года № 39 "О внесении изменений в приказ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(зарегистрированным в Реестре государственной регистрации нормативных правовых актов за номером 13016)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 через услугодателя при регистрации смерти,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канцелярия услугодателя проверяет представленные услугополучателем документы на соответствие пункту 9 стандарта. Осуществляет прием и регистрацию документов в информационной системе регистрационный пункт "Запись акта гражданского состояния" (далее – РП "ЗАГС"). Подтверждением принятия заявления является отметка о регистрации с указанием даты и времени приема пакета документов (далее – отметка).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руководитель услугодателя передает заявление услугополучателя на исполнение специалисту услугодателя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специалист услугодателя рассматривает заявление, осуществляет регистрацию актовой записи в РП ЗАГС, оформляет соответствующее свидетельство о регистрации акта гражданского состояния –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необходимости дополнительной проверки документов, установленных пунктом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специалист услугодателя уведомляет услугополучателя о продлении срока оказания услуги не более чем на 30 (тридцать) календарных дней – в течение 3 (трех)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руководитель услугодателя подписывает и заверяет гербовой печатью услугодателя свидетельство о регистрации акта гражданского состояния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канцелярия услугодателя выдает результат оказания государственной услуги услугополучателю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.Содержание процедур (действий), входящих в состав процесса оказания государственной услуги через услугодателя при внесении изменений, дополнений и исправлений в запись акта гражданского состояния,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канцелярия услугодателя проверяет представленные услугополучателем документы на соответствие пункту 9 стандарта. Осуществляет прием и регистрацию документов в РП "ЗАГС". Подтверждением принятия документов услугополучателя является отметка.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руководитель услугодателя передает заявление услугополучателя на исполнение специалисту услугодателя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специалист услугодателя рассматривает заявление, вносит изменения, дополнения и исправления в актовую запись в РП "ЗАГС", оформляет повторное свидетельство – в течение 12 (двенадцати)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в случае необходимости специалист услугодателя отправляет запросы в другие государственные органы и уведомляет услугополучателя о продлении срока оказания услуги не более чем на 30 (тридцать) календарных дней – в течение 3 (трех)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руководитель услугодателя подписывает и заверяет гербовой печатью услугодателя повторное свидетельство о регистрации акта гражданского состояния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канцелярия услугодателя выдает результат оказания государственной услуги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момента сдачи документов услугодателю – 1 (один) рабочий день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дополнительной проверки документов, установленных пунктом 9 настоящего стандарта государственной услуги,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 внесении изменений, дополнений и исправлений в запись акта гражданского состояния –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Результатом процедуры (действия) по оказанию государственной услуги при регистрации смерти по действию 1, указанному в пункте 5 настоящего Регламента, являются зарегистрированные документы, которые служат основанием для начала выполнения действия 2,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2, указанному в пункте 5 настоящего Регламента, является резолюция руководителя услугодателя, которая служит основанием для начала выполнения действия 3,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3, указанному в пункте 5 настоящего Регламента, является регистрация актовой записи о смерти и заполненный бланк свидетельства о регистрации акта гражданского состояния, которые служат основанием для начала выполнения действия 4,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4, указанному в пункте 5 настоящего Регламента, является подписанное свидетельство о регистрации акта гражданского состояния, которое служит основанием для начала выполнения действия 5,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5, указанному в пункте 5 настоящего Регламента, является выдача свидетельства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Результатом процедуры (действия) по оказанию государственной услуги при внесении изменений, дополнений и исправлений в запись акта гражданского состояния по действию 1, указанному в пункте 6 настоящего Регламента, являются зарегистрированные документы, которые служат основанием для начала выполнения действия 2, указанного в пункте 6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2, указанному в пункте 6 настоящего Регламента, является резолюция руководителя услугодателя, которая служит основанием для начала выполнения действия 3, указанного в пункте 6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3, указанному в пункте 6 настоящего Регламента, является внесение изменений, дополнений и исправлений в актовую запись о смерти и заполненный бланк повторного свидетельства о регистрации акта гражданского состояния, которые служат основанием для начала выполнения действия 4, указанного в пункте 6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4, указанному в пункте 6 настоящего Регламента, является подписанное повторное свидетельство о регистрации акта гражданского состояния, которое служит основанием для начала выполнения действия 5, указанного в пункте 6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5, указанному в пункте 6 настоящего Регламента, является выдача свидетельства услугополучателю.</w:t>
      </w:r>
    </w:p>
    <w:bookmarkEnd w:id="105"/>
    <w:bookmarkStart w:name="z57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6"/>
    <w:bookmarkStart w:name="z57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процедур (действий), необходимых для оказания государственной услуги при регистрации смерти: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канцелярия услугодателя проверяет представленные услугополучателем документы на соответствие пункту 9 стандарта. Осуществляет прием и регистрацию документов в РП "ЗАГС". Подтверждением принятия заявления является отметка. Длительность выполнения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руководитель услугодателя передает заявление услугополучателя на исполнение специалисту услугодателя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специалист услугодателя рассматривает заявление, осуществляет регистрацию актовой записи в РП ЗАГС, оформляет соответствующее свидетельство о регистрации акта гражданского состояния –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необходимости дополнительной проверки документов, установленных пунктом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специалист услугодателя уведомлением услугополучателя о продлении срока оказания услуги не более чем на 30 (тридцать) календарных дней – в течение 3 (трех)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руководитель услугодателя подписывает и заверяет гербовой печатью услугодателя свидетельство о регистрации акта гражданского состояния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канцелярия услугодателя выдает результат оказания государственной услуги услугополучателю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процедур (действий), необходимых для оказания государственной услуги при внесении изменений, дополнений, и исправлений в запись акта гражданского состояния: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канцелярия услугодателя проверяет представленные услугополучателем документы на соответствие пункту 9 стандарта. Осуществляет прием и регистрацию документов в РП "ЗАГС". Подтверждением принятия документов услугополучателя является отметка. Длительность выполнения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руководитель услугодателя передает заявление услугополучателя на исполнение специалисту услугодателя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специалист услугодателя рассматривает заявление, вносит изменения, дополнения и исправления в актовую запись в РП "ЗАГС", оформляет повторное свидетельство – в течение 12 (двенадцати)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в случае необходимости специалист услугодателя отправляет запросы в другие государственные органы и уведомляет услугополучателя о продлении срока оказания услуги не более чем на 30 (тридцать) календарных дней – в течение 3 (трех)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руководитель услугодателя подписывает и заверяет гербовой печатью услугодателя повторное свидетельство о регистрации акта гражданского состояния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канцелярия услугодателя выдает результат оказания государственной услуги – 20 (двадцать) минут.</w:t>
      </w:r>
    </w:p>
    <w:bookmarkEnd w:id="107"/>
    <w:bookmarkStart w:name="z59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8"/>
    <w:bookmarkStart w:name="z59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Услугополучатели для получения государственной услуги вправе обратиться в Государственную корпорацию с предоставлением необходимых документов согласно требованиям пункта 9 стандарта. Подтверждением принятия заявления через Государственную корпорацию является расписка с указанием: номера и даты приема запроса,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Государственной корпорации, принявшего заявление на оформление документов, фамилии, имени, отчества (при его наличии) услугополучателя, фамилии, имени, отчества (при его наличии) уполномоченного представителя и их контактных телефонов (далее – расписка).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согласно перечню, предусмотренному пунктом 9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приложению 3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подготовки и направления запроса услугодателю, длительность обработки запроса услугополучателя, порядок получения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авторизации оператора Государственной корпорации в информационной системе "Центр обслуживания населения" (далее – ИС ЦОН)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в ИС ЦОН подлинности данных о зарегистрированном операторе через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авторизация или формирование сообщения об отказе в авторизации на ИС ЦОН в связи с имеющимися нарушениями в данных оператора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направление запроса через шлюз электронного правительства (далее – ШЭП) в Государственную базу данных "Физические лица" (далее –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наличия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 невозможности получения данных в связи с отсутствием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8 – направление электронного документа (запроса услугополучателя) подписанного ЭЦП оператора Государственной корпорации через ШЭП в автоматизированное рабочее место регионального шлюза электронного правительства (далее - АРМ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9 – обработка государственной услуги и формирование специалистом услугодателя результата оказания государственной услуги –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10 – выдача работником Государственной корпорации нарочно результата государственной услуги (свидетельства)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момента сдачи документов в Государственной корпорации – 1 (один) рабочий день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дополнительной проверки документов, установленных пунктом 9 настоящего стандарта государственной услуги,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 внесении изменений, дополнений и исправлений в запись акта гражданского состояния –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- ресурсе услугодателя.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смерти,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внесение изменений,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и исправлений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 состояния"</w:t>
            </w:r>
          </w:p>
        </w:tc>
      </w:tr>
    </w:tbl>
    <w:bookmarkStart w:name="z61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10"/>
    <w:bookmarkStart w:name="z61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услугодателя при регистрации смерти</w:t>
      </w:r>
    </w:p>
    <w:bookmarkEnd w:id="111"/>
    <w:bookmarkStart w:name="z618" w:id="112"/>
    <w:p>
      <w:pPr>
        <w:spacing w:after="0"/>
        <w:ind w:left="0"/>
        <w:jc w:val="left"/>
      </w:pP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49022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услугодателя при внесении изменений, дополнений и исправлений в запись акта гражданского состояния</w:t>
      </w:r>
    </w:p>
    <w:bookmarkEnd w:id="113"/>
    <w:bookmarkStart w:name="z620" w:id="114"/>
    <w:p>
      <w:pPr>
        <w:spacing w:after="0"/>
        <w:ind w:left="0"/>
        <w:jc w:val="left"/>
      </w:pP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62992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3) при оказании государственной услуги через Государственную корпорацию</w:t>
      </w:r>
    </w:p>
    <w:bookmarkEnd w:id="115"/>
    <w:bookmarkStart w:name="z622" w:id="116"/>
    <w:p>
      <w:pPr>
        <w:spacing w:after="0"/>
        <w:ind w:left="0"/>
        <w:jc w:val="left"/>
      </w:pP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454900" cy="1271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27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7"/>
    <w:bookmarkStart w:name="z624" w:id="118"/>
    <w:p>
      <w:pPr>
        <w:spacing w:after="0"/>
        <w:ind w:left="0"/>
        <w:jc w:val="left"/>
      </w:pP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68453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header.xml" Type="http://schemas.openxmlformats.org/officeDocument/2006/relationships/header" Id="rId3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