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4d7e" w14:textId="1e64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22 февраля 2016 года № 67. Зарегистрировано Департаментом юстиции Южно-Казахстанской области 18 марта 2016 года № 3648. Утратило силу постановлением акимата Шардаринского района Южно-Казахстанской области от 18 марта 2017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18.03.2017 № 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152, "Об утверждении Правил и сроки проведения оценки деятельности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зарегистрированного в Реестре государственной регистрации нормативных правовых актов за № 12705,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"Б"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Т.А.Анашбекову.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"Б"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(далее – служащие) аппарата акима Шардаринского района (далее - района)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города, поселка, села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 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2363"/>
        <w:gridCol w:w="1890"/>
        <w:gridCol w:w="2312"/>
        <w:gridCol w:w="1625"/>
        <w:gridCol w:w="1626"/>
        <w:gridCol w:w="1046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477"/>
        <w:gridCol w:w="5092"/>
        <w:gridCol w:w="2907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