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9f83c" w14:textId="389f8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в список получателей субсидий по каждому виду субсидируемых приоритетных сельскохозяйственных культур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Тюлькубасского района Южно-Казахстанской области от 18 ноября 2016 года № 404. Зарегистрировано Департаментом юстиции Южно-Казахстанской области 25 ноября 2016 года № 3886. Срок действия решения - до 6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сельско-хозяйственных культур в защищенном грунте,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4-3/177 (зарегистрирован в Реестре государственной регистрации нормативных правовых актов под № 11094), акимат Тюлькубасского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сроки представления заявки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для включения список сельскохозяйственных товаропроизводителей по каждому виду субсидируемых приоритетных сельскохозяйственных культур в 2016 году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 настоящего постановления возложить на заместителя акима района Жанесен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 и распространяется на правоотношения возникшие с 1 ноября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Тургымбеков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Тюлькубасского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2016 года № 404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заявки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для включения список сельскохозяйственных товаропроизводителей по каждому виду субсидируемых приоритетных сельскохозяйственных культур в 2016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5587"/>
        <w:gridCol w:w="5305"/>
      </w:tblGrid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приема заявок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Зерновая кукуруза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ноября по 30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зерновая кукуруза, возделываемая с применением систем капельного орошения промышленного образца, систем спринклерного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ноября по 30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культуры (сафлор, подсолнечник)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ноября по 30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ноября по 30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ноября по 30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овощные и бахчевые культуры, возделываемые с применением систем капельного орошения промышленного образца, систем спринклерного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ноября по 30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культуры (за исключением многолетних трав посева прошлых лет)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ноября по 30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грунта, выращиваемые в фермерских тепличных комплексах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культурооборот)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ноября по 30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