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b24cd" w14:textId="54b24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Тюлькубасского районного маслихата от 23 декабря 2015 года № 45/1-05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Южно-Казахстанской области от 15 июля 2016 года № 4/1-06. Зарегистрировано Департаментом юстиции Южно-Казахстанской области 19 июля 2016 года № 3790.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29 июня 2016 года № 3/36-VІ "О внесении изменений и дополнений в решение Южно-Казахстанского областного маслихата от 9 декабря 2015 года № 44/351-V "Об областном бюджете на 2016-2018 годы", зарегистрированного в Реестре государственной регистрации нормативных правовых актов за № 3771,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23 декабря 2015 года № 45/1-05 "О районном бюджете на 2016-2018 годы" (зарегистрированно в Реестре государственной регистрации нормативных правовых актов за № 3497, опубликовано 8 января 2016 года в газете "Шамшырак")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Тюлькубасского района на 2016-2018 годы согласно приложениям 1,2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10765900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1041006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7863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14935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9702096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12095166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62344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79537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17193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- 1391600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1391600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займов – 79537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17193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1329266.".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М.Байгарашев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У.Маткеримов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2016 года № 4/1-06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45/1-05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Тюлькубасский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117"/>
        <w:gridCol w:w="653"/>
        <w:gridCol w:w="5488"/>
        <w:gridCol w:w="438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10 765 900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1 041 006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375 106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375 106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296 799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296 799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318 152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217 153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86 076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36 449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9 702 096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9 702 096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9 702 096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824"/>
        <w:gridCol w:w="1169"/>
        <w:gridCol w:w="1169"/>
        <w:gridCol w:w="2"/>
        <w:gridCol w:w="5075"/>
        <w:gridCol w:w="323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12 095 166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779 114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613 894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118 605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33 416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439 510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303 584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125 926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162 737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38 562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38 412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47 813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47 267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76 362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76 362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84 516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70 330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70 330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63 921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25 398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25 398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25 398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25 398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7 881 174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1 455 310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236 302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236 302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1 074 532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1 074 532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144 476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144 476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6 213 517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5 269 689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5 198 814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70 875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941 417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941 417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212 347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212 347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46 972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112 852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372 537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135 157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128 213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94 659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198 279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198 279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 жилищной 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71 518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58 257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39 101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39 101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37 812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1 380 303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648 785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626 637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476 945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149 692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407 358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407 358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97 380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309 978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324 160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321 425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320 189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426 880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109 833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109 833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109 833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187 440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179 315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157 755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78 265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 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57 285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51 342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 мероприятий в сфере молодежной 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172 365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172 365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172 365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172 365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191 648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127 220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 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69 631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20 957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37 538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37 388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64 428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64 428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64 428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65 636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65 636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65 636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59 879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417 582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414 407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414 407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414 407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 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144 827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121 808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153 088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153 088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153 088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143 997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62 344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-1 391 610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1 391 610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1 329 266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1 329 266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1 329 266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1 329 266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1 329 266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2016 года № 4/1-06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45/1-05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и поселкового округа на 2016-2018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422"/>
        <w:gridCol w:w="1026"/>
        <w:gridCol w:w="1026"/>
        <w:gridCol w:w="2847"/>
        <w:gridCol w:w="2085"/>
        <w:gridCol w:w="2085"/>
        <w:gridCol w:w="20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2016 года № 4/1-06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45/1-05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городами районного значения, селами, поселками, сельскими округами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1"/>
        <w:gridCol w:w="1537"/>
        <w:gridCol w:w="8132"/>
      </w:tblGrid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2016 год 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