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2cc97" w14:textId="672cc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Отрарского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Отрарского районного маслихата Южно-Казахстанской области от 30 марта 2016 года № 2/11-VI. Зарегистрировано Департаментом юстиции Южно-Казахстанской области 29 апреля 2016 года № 3732. Утратило силу решением Отрарского районного маслихата Южно-Казахстанской области от 5 апреля 2017 года № 12/61-VI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Отрарского районного маслихата Южно-Казахстанской области от 05.04.2017 № 12/61-VI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служащих", зарегистрированного в Реестре государственной регистрации нормативных правовых актов за № 12705, Отрарский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Отрарского районного маслихата согласно приложениям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К.Нуркулов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М.Манапов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2/11-VI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 аппарата Отрарского</w:t>
      </w:r>
      <w:r>
        <w:br/>
      </w:r>
      <w:r>
        <w:rPr>
          <w:rFonts w:ascii="Times New Roman"/>
          <w:b/>
          <w:i w:val="false"/>
          <w:color w:val="000000"/>
        </w:rPr>
        <w:t>районного маслихата</w:t>
      </w:r>
    </w:p>
    <w:bookmarkEnd w:id="0"/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аппарата Отрарского районного маслихата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>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аппарата Отрарского районного маслихата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Служащие корпуса "Б", находящиеся в социальных отпусках, проходят оценку после выхода на работу в сроки, указанные в настоящем пункте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Комиссии по оценке, рабочим органом которой является служба управления персоналом (сотрудник кадровой службы).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по оценке является сотрудник кадровой службы (службы управления персоналом).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сотруднику кадровой службы (в службу управления персоналом).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Сотрудник кадровой службы (служба управления персоналом)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Сотрудник кадровой службы (служба управления персоналом)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 Единой системе электронного документооборота и 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нарушения служащими 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Источниками информации о фактах нарушения трудовой дисциплины служат документально подтвержденные сведения от сотрудника кадровой службы (службы управления персоналом),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работником кадровой службы (службой управления персоналом) и уполномоченным по этике сведений о фактах нарушения служащим корпуса "Б" трудовой дисциплины, рассматривает 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кадровой службы (службы управления персоналом)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кадровой службы (службы управления персоналом)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подпунктах 2) и 3)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определяется сотрудником кадровой службы (службой управления персоналом)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сотруднику кадровой службы (в службу управления персоналом)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Сотрудник кадровой службы (служба управления персоналом)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0066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066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сотрудником кадровой службы (службой управления персоналом)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82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средняя оценка за отчетные кварталы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этом полученное средне 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Сотрудник кадровой службы (служба управления персоналом)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Сотрудник кадровой службы (служба управления персоналом)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 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сотрудником кадровой службы (службой управления персоналом)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Сотрудник кадровой службы (служба управления персоналом)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от ознакомления не может служить препятствием для внесения результатов оценки в его послужной список. В этом случае работником кадровой службы (службы управления персоналом)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сотрудника кадровой службы (в службе управления персоналом).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 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__________________________________год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2"/>
        <w:gridCol w:w="6287"/>
        <w:gridCol w:w="2351"/>
      </w:tblGrid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цели (целей) государственного органа, а в случае ее (их) отсутствия, исходя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должны быть сопоставимы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07"/>
        <w:gridCol w:w="6593"/>
      </w:tblGrid>
      <w:tr>
        <w:trPr>
          <w:trHeight w:val="30" w:hRule="atLeast"/>
        </w:trPr>
        <w:tc>
          <w:tcPr>
            <w:tcW w:w="5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1794"/>
        <w:gridCol w:w="1530"/>
        <w:gridCol w:w="1532"/>
        <w:gridCol w:w="2247"/>
        <w:gridCol w:w="1916"/>
        <w:gridCol w:w="1917"/>
        <w:gridCol w:w="595"/>
      </w:tblGrid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Самооценка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непосредственного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2"/>
        <w:gridCol w:w="2337"/>
        <w:gridCol w:w="1870"/>
        <w:gridCol w:w="2334"/>
        <w:gridCol w:w="1641"/>
        <w:gridCol w:w="1641"/>
        <w:gridCol w:w="1055"/>
      </w:tblGrid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(вид оценки : квартальная / годовая и оцениваемый период (квартал и (или) год))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6"/>
        <w:gridCol w:w="4601"/>
        <w:gridCol w:w="1846"/>
        <w:gridCol w:w="2654"/>
        <w:gridCol w:w="873"/>
      </w:tblGrid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Ф.И.О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Ф.И.О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Ф.И.О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