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fe56" w14:textId="5f7f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29 февраля 2016 года № 108. Зарегистрировано Департаментом юстиции Южно-Казахстанской области 5 апреля 2016 года № 3693. Утратило силу постановлением акимата Ордабасынского района Южно-Казахстанской области от 24 марта 2017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24.03.2017 № 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12705,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Ордабасынского района"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Ордабасынского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Ордабасынского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Ордабасынского района Оралбаева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Ордабасынского района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пункте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районного бюджета и акимов города, поселка, села и сельских округов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Для проведения оценки деятельности служащих корпуса "Б" создается Комиссия по оценке согласно определенным правилам и срокам проведения оценки деятельности государственных служащих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 Республики Казахстан от 29 декабря 2015 года № 152, рабочим органом которой является служба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 службы управления персоналом и непосредственный руководитель служащего корпуса "Б"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полученное средне 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по оценке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 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оценке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по оценке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по оценке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Ознакомление служащего корпуса "Б" с результатами оценки осуществляется в письменной или электронной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 послужной список. В этом случае сотрудником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по оценке служащим корпуса "Б"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 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 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794"/>
        <w:gridCol w:w="1530"/>
        <w:gridCol w:w="1532"/>
        <w:gridCol w:w="2247"/>
        <w:gridCol w:w="1916"/>
        <w:gridCol w:w="1917"/>
        <w:gridCol w:w="595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629"/>
        <w:gridCol w:w="2657"/>
        <w:gridCol w:w="475"/>
        <w:gridCol w:w="1534"/>
        <w:gridCol w:w="3052"/>
        <w:gridCol w:w="1961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(вид оценки : квартальная / годовая и оцениваемый период (квартал и (или) год))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6"/>
        <w:gridCol w:w="4601"/>
        <w:gridCol w:w="1846"/>
        <w:gridCol w:w="2654"/>
        <w:gridCol w:w="873"/>
      </w:tblGrid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