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44b98" w14:textId="8044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Южно-Казахстанской области от 30 декабря 2016 года № 307. Зарегистрировано Департаментом юстиции Южно-Казахстанской области 8 февраля 2017 года № 3965. Утратило силу постановлением акимата Казыгуртского района Южно-Казахстанской области от 17 апреля 2018 года № 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Казыгуртского района Южно-Казахстанской области от 17.04.2018 № 129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17 июля 2001 года "Об автомобильных дорогах", акимат Казыгуртского района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перечень, наименования и индексы автомобильных дорог общего пользования районного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Б.С. Мамаева.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5"/>
        <w:gridCol w:w="4185"/>
      </w:tblGrid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"Управление 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транспорта и автомобильных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Южно – 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 Н.М. Байгут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"30" декабря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2016 года № 307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2854"/>
        <w:gridCol w:w="4994"/>
        <w:gridCol w:w="1888"/>
        <w:gridCol w:w="1678"/>
      </w:tblGrid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автомобильных дорог, километр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КХКZ-1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88 "Шарбулак-Карабау-Амангелды" - Акбастау (Ленин жолы)-Қарабау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0-14,8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КХКZ-2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 (Алматы-Термез) - Ашыбулак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КХКZ-3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48 "Казыгурт - Турбат" - Кызылдихан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КХКZ-4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48 "Казыгурт - Турбат" - Ондирис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0-12,0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КХКZ-5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29 "Шарапхана-Жанабазар - 1 Мамыр" - Кызылата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КХКZ-6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29 "Шарапхана-Жанабазар - 1 Мамыр" - Майбулак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КХКZ-7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29 "Шарапхана-Жанабазар - 1 Мамыр" - Тесиктобе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КХКZ-8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29 "Шарапхана-Жанабазар - 1 Мамыр" - Жылыбулак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КХКZ-9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КХ-81 КХ-29 - Суыкбулак - КХ-29 - Тилектес-Жанаталап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КХКZ-10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Тесиктобе – Угам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КХКZ-11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Тесиктобе – Кызылбулак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КХКZ-12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46 "Турбат-Каржан" - Аккум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0-10,1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КХКZ-13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46 "Турбат-Каржан" - Аккум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0-14,6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КХКZ-14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47 "Амангелды-Каржан" - Алтынтобе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КХКZ-15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47 "Амангелды-Каржан" - Каржан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КХКZ-16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 – Лесхоз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КХКZ-17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29 "Шарапхана-1 Мамыр" -Жана жол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КХКZ-18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29 "Шарапхана-1 Мамыр" - Карабастау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КХКZ-19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Карабастау – Женис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0-22,0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КХКZ-20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29 "Шарапхана-Жанабазар - 1 Мамыр" - Бейнеткеш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КХКZ-21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 – Кызылбулак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КХКZ-22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29 "Шарапхана-1 Мамыр" - Талдыбулак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КХКZ-23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29 "Шарапхана-1 Мамыр" - Махамбет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КХКZ-24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 (Алматы-Термез) - Майлыошак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0-1,7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КХКZ-25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Шанак - Бакабулак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КХКZ-26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Амангелды - Талдыбулак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0-25,0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КХКZ-27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11 "Сарыагаш-Жылга-Монтайтас-Рабат - Султан-Рабат" - Амангелды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0-16,4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КХКZ-28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85 "Актас-Рабат - А-2" - К.Мамбетулы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КХКZ-29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КХ11 "Сарыагаш-Жылга-Монтайтас-Рабат - Султан-Рабат" - Кызылдала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0-14,5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КХКZ-30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11 "Сарыагаш-Жылга-Монтайтас-Рабат - Султан-Рабат" - Жанаталап (Акпан Батыр)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КХКZ-31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11 "Сарыагаш-Жылга-Монтайтас-Рабат - Султан-Рабат" - Кызылкезен (Акпан Батыр)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КХКZ-32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29 "Шарапхана-1 Мамыр" - Ушбулак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КХКZ-33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45 "Айнатас-Какпак" - Сырлысай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КХКZ-34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45 "Айнатас-Какпак" - Бижансарай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КХКZ-35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45 "Айнатас-Какпак" - Калинина (Тугыртас)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КХКZ-36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49 "А-2 - Казыгурт-Кызылкия-Акжар-Дербисек - А-2" - Ынталы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КХКZ-37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45 "Айнатас-Какпак" - Кызылсенгир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KXKZ-38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Акжар-Старый Шанак-станция Шанак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0-22,0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KXKZ-39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Шанак - Амангелды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KXKZ-40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Шанак-Ызабулак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КХКZ-41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29 "Шарапхана-Жанабазар - 1 Мамыр" Тесиктобе-Коктен ата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KXKZ-42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11 "Сарыагаш-Жылга-Монтайтас-Рабат - Султан-Рабат"-Атбулак- подъездная дорога к источнику Акбура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0-5,8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KXKZ-43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КХ-29 "Шарапхана-Жанабазар-1 Мамыр" Жанажол-Айнатас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KXKZ-44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 (Алматы-Термез), Аганай-Акбастау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KXKZ-45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КХ-88 "Шарбулак-Карабау-Амангелды" - Енбек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0-6,7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дорогам районного значения Казыгуртского 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