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188f75" w14:textId="e188f7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государственного образовательного заказа на дошкольное воспитание и обучение, размер подушевого финансирования и родительской платы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Байдибекского района Южно-Казахстанской области от 16 ноября 2016 года № 372. Зарегистрировано Департаментом юстиции Южно-Казахстанской области 7 декабря 2016 года № 3905. Утратило силу постановлением акимата Байдибекского района Южно-Казахстанской области от 2 мая 2017 года № 171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Байдибекского района Южно-Казахстанской области от 02.05.2017 № 171 (вводится в действие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31 Закона Республики Казахстан от 23 января 2001 года "О местном государственном управлении и самоуправлении в Республике Казахстан", подпунктом 8-1) </w:t>
      </w:r>
      <w:r>
        <w:rPr>
          <w:rFonts w:ascii="Times New Roman"/>
          <w:b w:val="false"/>
          <w:i w:val="false"/>
          <w:color w:val="000000"/>
          <w:sz w:val="28"/>
        </w:rPr>
        <w:t>пункта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27 июля 2007 года "Об образовании", акимат Байдибекского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Утвердить государственный образовательный заказ на дошкольное воспитание и обучение, размер подушевого финансирования и родительской платы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Контроль за исполнением настоящего постановления возложить на заместителя акима района Н.Айтбекова.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Аким района: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Б.Танагузов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Байдибекского района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ноября 2016 года № 371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Государственный образовательный заказ на дошкольное воспитание и обучение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мест в дошкольных организациях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них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республиканского бюджета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Байдибекского района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ноября 2016 года № 371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Размер подушевого финансирования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150"/>
        <w:gridCol w:w="6150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Средние расходы на одного воспитанника в месяц, тенге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Детский сад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Мини-центр при школе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30381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14146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Байдибекского района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ноября 2016 года № 371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Размер родительской платы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32"/>
        <w:gridCol w:w="5572"/>
        <w:gridCol w:w="6296"/>
      </w:tblGrid>
      <w:tr>
        <w:trPr>
          <w:trHeight w:val="30" w:hRule="atLeast"/>
        </w:trPr>
        <w:tc>
          <w:tcPr>
            <w:tcW w:w="4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5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 на питание одного ребенка в день до 3-х лет (не более), тенге</w:t>
            </w:r>
          </w:p>
        </w:tc>
        <w:tc>
          <w:tcPr>
            <w:tcW w:w="6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 на питание одного ребенка в день от 3 до 7 лет (не более), тенге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330,79</w:t>
            </w:r>
          </w:p>
        </w:tc>
        <w:tc>
          <w:tcPr>
            <w:tcW w:w="6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398,57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Примечание: Затраты на одного ребенка на 1 день в зависимости от возраста. Расчитан на фактические рабочие дни.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