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8893" w14:textId="a708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5 марта 2016 года № 48. Зарегистрировано Департаментом юстиции Южно-Казахстанской области 17 марта 2016 года № 3645. Утратило силу постановлением акимата Байдибекского района Южно-Казахстанской области от 24 мая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24.05.2016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учереждению "Отдел занятости и социальных программ Байдибекского района"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настоящего постановления в периодических печатных изданиях, распространяемых на территории Байдибекского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размешение настоящего постановления на интернет-ресурсе акимата Байдибекского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март 2016 года № 48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обьемы общественных работ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878"/>
        <w:gridCol w:w="1534"/>
        <w:gridCol w:w="1991"/>
        <w:gridCol w:w="405"/>
        <w:gridCol w:w="860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сохранений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района, государственное учреждение "Отдел жилищно-коммунального хозяйства, пассажирского транспорта и автомобильных дорог района Байдибек" 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озеленении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района, государственное учреждение "Отдел жилищно-коммунального хозяйства, пассажирского транспорта и автомобильных дорог района Байдибек" 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и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района, государственное учреждение "Отдел занятотости и социальных программ района Байдибек" 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организаций социально значимых и других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