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a02b" w14:textId="deda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Туркестан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28 марта 2016 года № 207. Зарегистрировано Департаментом юстиции Южно-Казахстанской области 4 мая 2016 года № 3736. Утратило силу постановлением акимата города Туркестан Южно-Казахстанской области от 18 апреля 2017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18.04.2017 № 428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Туркестан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Туркестан Ж.Насырова.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 № 207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городского бюджета 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аппарата акима города Туркестан корпуса "Б"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Туркестан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Туркестан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городского бюджета и акимов города, поселка, села и сельских округов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Республики Казахстан 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755"/>
        <w:gridCol w:w="2867"/>
        <w:gridCol w:w="2500"/>
        <w:gridCol w:w="2501"/>
        <w:gridCol w:w="1607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