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811a6" w14:textId="e681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21 декабря 2015 года № 278 "О городском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20 января 2016 года № 286. Зарегистрировано Департаментом юстиции Южно-Казахстанской области 21 января 2016 года № 3537.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15 января 2016 года № 46/382-V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от 18 января 2016 года за № 3530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21 декабря 2015 года № 278 "О городском бюджете на 2016-2018 годы" (зарегистрировано в Реестре государственной регистрации нормативных правовых актов за № 3509, опубликовано 9 января 2016 года в газете "Кентау")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городской бюджет города Кентау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9 960 009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715 853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22 252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14 369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9 207 535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9 960 009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-1 791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1 791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поступление займов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3 181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0.".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Т.Садуов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К.Сырлыбаев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 года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9 960 009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4 779 974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Плана мероприятий по обеспечению прав и улучшению качества жизни инвалидов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2 609 734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моногородах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 года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2016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6 139 688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2 924 764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 года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847"/>
        <w:gridCol w:w="1203"/>
        <w:gridCol w:w="1203"/>
        <w:gridCol w:w="5223"/>
        <w:gridCol w:w="29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игорный бизнес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и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7 358 189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Финансовая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оценки имущества в целях налогообложения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чрезвычайным ситуациям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масштаба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общественного порядка и безопасности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2 287 471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2 186 452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олимпиад, внешкольных мероприятий и конкурсов районного (городского) масштаба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адресная 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пособия на детей до 18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занятости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отдельным категориям нуждающихся граждан по решениям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Материальное обеспечение детей-инвалидов, воспитывающихся и обучающихся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социальной помощи и социального обеспечения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в населенных 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захоронение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Деятельность в области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физической культуры и спорта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Информационное пространство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мероприятий в сфере молодежной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2 944 857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ветеринарии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санитарного убоя больных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отлова и уничтожения бродячих собак и кошек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ветеринарных мероприятий по энзоотическим болезням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земельных отношений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Архитектурная, градостроительная и строительная деятельность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4.сальдо по операциям с финансовыми активами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января 2016 года № 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Кентауского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 2015 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по сельским округам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34"/>
        <w:gridCol w:w="811"/>
        <w:gridCol w:w="811"/>
        <w:gridCol w:w="2250"/>
        <w:gridCol w:w="1648"/>
        <w:gridCol w:w="1408"/>
        <w:gridCol w:w="1409"/>
        <w:gridCol w:w="1409"/>
        <w:gridCol w:w="16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организаций дошкольного воспитания и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Начальное, основное среднее и общее среднее 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бесплатного подвоза учащихся до школы и обратно в сельской местности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в области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 экстренных случаях доставки тяжелобольных людей до ближайшей организации здравоохранения, оказывающей врачебную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нуждающимся гражданам на дому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санитарии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мест захоронений и погребение безродных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Автомобильный транспорт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в городах районного значения, поселках, селах, сельских округах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