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2ac2" w14:textId="c282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февраля 2016 года № 57/438-5с. Зарегистрировано Департаментом юстиции Южно-Казахстанской области 1 марта 2016 года № 3608.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57/438-5с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13"/>
        <w:gridCol w:w="1101"/>
        <w:gridCol w:w="643"/>
        <w:gridCol w:w="5407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