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be02f" w14:textId="dabe0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"Согласование эскиза (эскизного проекта)"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6 июня 2016 года № 155. Зарегистрировано Департаментом юстиции Южно-Казахстанской области 29 июня 2016 года № 3769.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государственной услуги "Согласование эскиза (эскизного проекта)"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Южно-Казахстанской области;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первого заместителя акима области Сатыбалды Д.А.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Сатыбалды Д.А.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Мендебаев К.Н.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Садибеков У.С.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июня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155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"Согласование эскиза (эскизного проекта)"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эскиза (эскизного проекта)" оказывается структурными подразделениями местных исполнительных органов районов и городов областного значения Южно-Казахстанской области, осуществляющими функции в сфере архитектуры и градостроительства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оказания государственной услуги осуществляются через Некоммерческое акционерное общество "Государственная корпорация Правительство для граждан (далее – Государственная корпорация).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Южно-Казахстанской области от 23.11.2017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согласование эскиза (эскизного проекта), либо мотивированный ответ об отказе в предоставлении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"Согласование эскиза (эскизного проекта)",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17 марта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2016 года № 137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0"/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структурного подразделения (работников) услугодателя в процессе оказания государственной услуги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процедуры (действия), входящей в состав процесса оказания государственной услуги, длительность ее выполнения и последовательность их выполнения, в том числе этапы прохождения всех процедур: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необходимые документы,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 Государственной корпорации проводит регистрацию заявления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услугодателю. В случае предоставления услугополучателем неполного пакета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сотрудник Государственной корпорации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руководство услугодателя определяет в течении 30 минут ответственного исполнителя для рассмотрения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ответственный исполнитель услугодателя в течении двух рабочих дней осуществляет проверку полноты документов.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установления факта неполноты представленных документов услугодатель в указанные сроки дает мотивированный ответ о прекращении рассмотрения заявления;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ответственный исполнитель услугодателя, при соответствии предоставленных услогополучателем пакета документов, готовит результат государственной услуги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направляет руководству услугодателя;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в тот же рабочий день подписывает результат государственной услуги и передает их сотруднику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канцелярии услугодателя в течение 10 минут регистрирует результат государственной услуги и в тот же рабочий день отправляет его в Государственную корпорацию;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Государственной корпорации выдает услугополучателю результат государственной услуги.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Южно-Казахстанской области от 23.11.2017 </w:t>
      </w:r>
      <w:r>
        <w:rPr>
          <w:rFonts w:ascii="Times New Roman"/>
          <w:b w:val="false"/>
          <w:i w:val="false"/>
          <w:color w:val="00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окозания государственной услуги: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руководство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некоммерческим акционерным обществом "Государственная корпорация "Правительство для граждан" и (или) иными услугодателями.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Глава 4 – в редакции постановления акимата Южно-Казахстанской области от 23.11.2017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последовательности процедур (действий) в виде справочника бизнес-процессов оказания государственной услуги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эскиза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(эскизного проекта)"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Южно-Казахстанской области от 23.11.2017 </w:t>
      </w:r>
      <w:r>
        <w:rPr>
          <w:rFonts w:ascii="Times New Roman"/>
          <w:b w:val="false"/>
          <w:i w:val="false"/>
          <w:color w:val="ff0000"/>
          <w:sz w:val="28"/>
        </w:rPr>
        <w:t>№ 323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3"/>
        <w:gridCol w:w="1950"/>
        <w:gridCol w:w="1509"/>
        <w:gridCol w:w="1069"/>
        <w:gridCol w:w="1877"/>
        <w:gridCol w:w="1144"/>
        <w:gridCol w:w="1730"/>
        <w:gridCol w:w="778"/>
      </w:tblGrid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Государственной корпорации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Государственной корпорации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 услугодателя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2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 и выдает услугополучателю расписку о приеме документов и передает полученные документы в накопительный сектор Центра. Накопительный сектор Центра в тот же рабочий день отправляет документы услугодателю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случае предоставления услугополучателем неполного пакета документов согласно перечню, предусмотренному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государственной услуги, выдает расписку об отказе в приеме документов</w:t>
            </w:r>
          </w:p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полученных документов и в течение 10 минут передает их на рассмотрение к руководству услугодателя</w:t>
            </w:r>
          </w:p>
        </w:tc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определяет ответственного исполнителя для расмотрения документов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соответствии предоставленных услугополучателем пакета документов, готовит результат государственной услуги в сроки,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направляет руководству услугодателя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 и передает их сотруднику канцелярии услугодателя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30 минут регистрирует результат государственной услуги и в тот же рабочий день передает их в Государстенную корпорацию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либо уполномоченному лицу по доверенности результат государственной услуги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