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eca3d" w14:textId="17ec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удостоверения реабилитированному лицу"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 апреля 2016 года № 97. Зарегистрировано Департаментом юстиции Южно-Казахстанской области 3 мая 2016 года № 3735.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удостоверения реабилитированному лицу".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Садибекова У.С.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удостоверения реабилитированному лицу"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1.Государственная услуга "Выдача удостоверения реабилитированному лицу" (далее-государственная услуга) оказывается отделами занятости и социальных программ районов и городов областного значения Южно-Казахстанской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удостоверение или его дубликат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апреля 2015 года № 184 "Об утверждении Правил выдачи удостоверения единого образца реабилитированному лицу, образца удостоверения реабилитированного лица и признании утратившим силу постановления Кабинета Министров Республики Казахстан от 22 октября 1993 года № 1055 "О порядке обеспечения удостоверениями реабилитированных лиц, подвергшихся политическим репрессиям". 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и последовательность ее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удостоверения реабилитированному лицу",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документов, выдает услугополучателю государственной услуги расписку о приеме документов, заявление на оказание государственной услуги и в течении 30 минут передает полученные документы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30 минут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осуществляет проверку полноты документов, готовит результат государственной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 передает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тот же рабочий день сотрудник канцелярии услугодателя выдает результат государственной услуги лично услугополучателю, либо по доверенности уполномоченному лицу.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реабилитированному лицу"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7"/>
        <w:gridCol w:w="1869"/>
        <w:gridCol w:w="2896"/>
        <w:gridCol w:w="1871"/>
        <w:gridCol w:w="2257"/>
      </w:tblGrid>
      <w:tr>
        <w:trPr>
          <w:trHeight w:val="30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документов, выдает услугополучателю государственной услуги расписку о приеме документов и в течении 30 минут передает полученные документы руководству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течении 30 минут ответственного исполнителя для рассмотрения документов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сроки,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передает руководству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 и передает в канцелярию услугодателя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выдает результат государственной услуги лично услугополучателю, либо по доверенности уполномоченному лицу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