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f2f9" w14:textId="453f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96. Зарегистрировано Департаментом юстиции Южно-Казахстанской области 26 апреля 2016 года № 3728.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Сатыбалды Д.А.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- государственная услуга) оказывается Государственным учреждением "Управление государственного архитектурно-строительного контроля Южно-Казахстанской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 выдача свидетельства об аккредитации, подтверждение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организаций по управлению проектами в области архитектуры, градостроительства и строительства",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февраля 2016 года № 74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подает документы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течении 15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двух рабочих дней осуществляет проверку полноту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либо мотивированный ответ об отказе и выдает услугополучателю либо его представителю по доверенности.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1950"/>
        <w:gridCol w:w="3157"/>
        <w:gridCol w:w="2086"/>
        <w:gridCol w:w="2755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минут передает полученные документы руководству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заносит руководству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минут регистрирует результат государственной услуги и выдает услугополучателю либо его представителю по доверенности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