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0b9b" w14:textId="e530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марта 2016 года № 57. Зарегистрировано Департаментом юстиции Южно-Казахстанской области 15 апреля 2016 года № 3715.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Туякбаева С.К.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Туркестанской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государственным учреждением "Управление сельского хозяйства Туркестанской области" (далее - услугодатель).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(далее-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заявку 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 (далее-ЭЦП).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электронную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 в течение 1 (одного) рабочего дня подтверждает принятие заявки на субсидирование путем подписания с использованием ЭЦП и направляет ответственному исполнителю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этапе, по инвестиционным проектам которые не введены в эксплуатацию: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принимает решение о соответствии или несоответствии заявки условиям Правил субсидирования по возмещению части расходов, понесенных субъектом агропромышленного комплекса, при инвестиционных вложениях,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июля 2018 года № 317 (далее –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услугодателя, сумма инвестиционных субсидий по которым составляет 500 (пятьсот) миллионов тенге и более ответственный исполнитель услугодателя в течение 1 (одного) рабочего дня направляет запрос администратору для получения согласования с приложением электронной копии документов, представленных услугополучаетелем;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в течение 5 (пяти) рабочих дней с даты получения запроса, предоставляет ответ об отраслевой целесообразности или нецелесообразности реализации инвестиционного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администратором о целесообразности реализации инвестиционного проекта, ответ поступает в личные кабинеты экспертной организации или группе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администратором решения о нецелесообразности реализации инвестиционного проекта ответ поступает в личный кабинет ответственного исполнителя услугодателя для формирования отказа, ответственный исполнитель услугодателя в течение 1 (одного) рабочего дня со дня получения письма подготовливает решение об отказе в предоставлении инвестиционных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подает электронную заявку посредством веб-портала "электронного правительства"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Стандарту, заявка поступает в личные кабинеты экспертной организации или группе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 или группа специалистов при поступлении заявки в течение 10 (десяти) рабочих дней проводит работы и готовит электронное заключение о соответствии или несоответствии проекта к проектно-сметной документации, подписываемое своим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ответственный исполнитель услугодателя и услугополучатель подписывает договор инвестиционного субсидирования и соглашение о целевом использовании и не отчуждении приобретаемого оборудования, техники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течение1 (одного) рабочего дня, со дня принятия положительного решения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заключений экспертной организации или группы специалистов, а также при выявлении несоответствия инвестиционного проекта и/или представленных материалов, объектов, данных и сведений, требованиям, установленные Правилами, в течение 1 (одного) рабочего дня со дня получения заключения. услугодатель в течение 1 (одного) рабочего дня со дня получения заключения подготовливает решение об отказе в предоставлении инвестиционных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финансирования услугодателя в течение 1 (одного) рабочего дня формирует платежные поручения и направляет на выплату субсидий, загружает в информационную систему "Казначейство-Клиент" для перечисления субсидий на расчетный счет услугополучателя.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или группа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 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Туркестанской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заявку 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 (далее – ЭЦП).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предложения услугополучателем подтвержденная ЭЦП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с даты получения предложения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заемщика и финансового института и подписывается ЭЦП руководителя услугодателя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о положительном решении по предложению услугодателя заключается Договор субсидирования в электронной форме на веб-портале между услугополучателем и услугодателем –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формирует на веб-портале с ЭЦП заявку на субсидирование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подтверждает принятие заявки на субсидирование путем подписания с использованием ЭЦП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финансирования услугодателя формирует в информационной системе субсидирования платежные поручения на выплату субсидий загружает в информационную систему "Казначейство-Клиент" для перечисления субсидий на банковский счет услугополучателя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готовит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13 настоящего Регламента –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о регистрации предложения в информационной системе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результата проверки соответствия и решении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положительном решении по предложению услугодателя заключается договор субсидирования;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согласно заключенному договору, формирует на веб-портале график и подает заявку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о принятии заявки на субсидирование путем подписания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в информационной системе субсидирования платежные поручения на выплату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перечислении субсидии либо мотивированный отказ.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подразделений(работников) услугодателя в процессе оказания государственной услуги 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 раздела 2 настоящего регламента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в рамках гарантирования и страхования займов субъектов агропромышленного комплекса" через портал: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Туркестанской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 (далее – услугодатель).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заявок и выдача результатов оказания государственной услуги осуществляется через веб-портал "электронного правительство" www.egov.kz (далее –портал).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отказ,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является заявка услугополучателя установленной формой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подтверждает принятие заявки путем подписания с использованием ЭЦП электронной цифровой подписью – в течение 1 (одного) рабочего дня с момента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услугодателем принятия заявки.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 приеме электронной заявки услогополучателя;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сформированные платежные поручения к оплате для дальнейшего перечисления причитающихся субсидий на банковские счета услугополучателей.</w:t>
      </w:r>
    </w:p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 раздела 2 настоящего регламента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 организациям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стоимость, 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 на 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 уплаченного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в пределах исчисленного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 – функциональная единица: взаимодействие структурных подразделений (работников) услугодателя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заготовительных организаций в сфере агропромышленного комплекса"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комплекса" (далее-государственная услуга) оказывается государственным учреждением "Управление сельского хозяйства Туркестанской области" (далее-услугодатель).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Туркестанской области от 23.05.2019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оказания государственной услуги осуществляется через канцелярию услугодателя.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акимата Туркестанской области.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размещение перечня заготовительных организаций в сфере агропромышленного комплекса на интернет-ресурсе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 постановлением акимата Туркестанской области от 23.05.2019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заготовительных организаций в сфере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15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заготовительных 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8"/>
        <w:gridCol w:w="3500"/>
        <w:gridCol w:w="4402"/>
      </w:tblGrid>
      <w:tr>
        <w:trPr>
          <w:trHeight w:val="30" w:hRule="atLeast"/>
        </w:trPr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15 минут передает полученные документы руководству услугодателя.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15 минут ответственного исполнителя для рассмотрения документов.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