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4309" w14:textId="d6b4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21 декабря 2015 года № 340-V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декабря 2016 года № 79-VI. Зарегистрировано Департаментом юстиции Атырауской области 15 декабря 2016 года № 3717. Утратило силу решением Макатского районного маслихата Атырауской области от 29 марта 2017 года № 96-VI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Макатского районного маслихата Атырауской области от 29.03.2017 № </w:t>
      </w:r>
      <w:r>
        <w:rPr>
          <w:rFonts w:ascii="Times New Roman"/>
          <w:b w:val="false"/>
          <w:i w:val="false"/>
          <w:color w:val="ff0000"/>
          <w:sz w:val="28"/>
        </w:rPr>
        <w:t>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депутатов районного маслихата,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XXХІХ сессии районного маслихата от 21 декабря 2015 года № 340-V "О районном бюджете на 2016-2018 годы" (зарегистрированное в реестре государственной регистрации нормативных правовых актов за № 3441, опубликовано 28 января 2016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"4 097 874" заменить цифрами "4 213 610";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"1 766 336" заменить цифрами "1 761 826";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"6 938" заменить цифрами "6 962";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"2 243 581" заменить цифрами "2 363 803".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"4 130 612" заменить цифрами "4 246 348".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№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 (Б. Амангалиев).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ІХ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13 декабря 2016 года № 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от 21 декабря 2015 года № 340-V</w:t>
            </w:r>
          </w:p>
        </w:tc>
      </w:tr>
    </w:tbl>
    <w:bookmarkStart w:name="z2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844"/>
        <w:gridCol w:w="1198"/>
        <w:gridCol w:w="7156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деген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деген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Продажи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2028"/>
        <w:gridCol w:w="4088"/>
        <w:gridCol w:w="3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1245"/>
        <w:gridCol w:w="1245"/>
        <w:gridCol w:w="5345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(или),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Топливно–энергетический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и 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и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471"/>
        <w:gridCol w:w="1471"/>
        <w:gridCol w:w="4949"/>
        <w:gridCol w:w="23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от 13 декабря 2016 года № 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от 21 декабря 2015 года № 340-V</w:t>
            </w:r>
          </w:p>
        </w:tc>
      </w:tr>
    </w:tbl>
    <w:bookmarkStart w:name="z29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аппарата акима района в городе, города районного значения, поселка, села, сельского округа в следкющих размерах: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4112"/>
        <w:gridCol w:w="1871"/>
        <w:gridCol w:w="1871"/>
        <w:gridCol w:w="1580"/>
        <w:gridCol w:w="1872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Байгетобе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 к решению районного маслихата от 13 декабря 2016 года № 79-VI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от 21 декабря 2015 года № 340-V</w:t>
            </w:r>
          </w:p>
        </w:tc>
      </w:tr>
    </w:tbl>
    <w:bookmarkStart w:name="z30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Расшифровка трансфертов органам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903"/>
        <w:gridCol w:w="2564"/>
        <w:gridCol w:w="2565"/>
        <w:gridCol w:w="2088"/>
        <w:gridCol w:w="2566"/>
      </w:tblGrid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Макат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Доссор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Байгетобе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