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07a3e" w14:textId="2407a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специально отведенных мест для осуществления выездной торговли с автолавок и (или) палаток субъектам торговой деятельности на территории Макатского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Макатского района Атырауской области от 8 ноября 2016 года № 185. Зарегистрировано Департаментом юстиции Атырауской области 14 декабря 2016 года № 3708. Утратило силу постановлением акимата Макатского района Атырауской области от 8 апреля 2021 года № 63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Макатского района Атырауской области от 08.04.2021 № </w:t>
      </w:r>
      <w:r>
        <w:rPr>
          <w:rFonts w:ascii="Times New Roman"/>
          <w:b w:val="false"/>
          <w:i w:val="false"/>
          <w:color w:val="ff0000"/>
          <w:sz w:val="28"/>
        </w:rPr>
        <w:t>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 подпунктами 2) и 3)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12 апреля 2004 года "О регулировании торговой деятельности", районный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специально отведенные места для осуществления выездной торговли с автолавок и (или) палаток субьектам торговой деятельности на территории Макатского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Гумарова Ж.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Макатского района от 23 апреля 2015 года № 104 "Об определении специально отведенных мест для осуществления выездной торговли с автолавок и (или) палаток субъектам торговой деятельности на территории Макатского района" (зарегистрированное в Реестре государственной регистрации нормативных правовых актов № 3217, опубликованное 25 июня 2015 года в районной газете "Макат тынысы").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Временно исполняющий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обязанности 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Мусепов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СОГЛАСОВАНО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Начальник государственного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 "Отдел внутренних дел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Макатского района Департамента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внутренних дел Атырауской области"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Жайкин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"08" ноября 2016 год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республиканского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"Макатское районное управление по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защите прав потребителей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Департамента по защите прав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потребителей Атырауской области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Комитета по защите прав потребителей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национальной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экономики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Апуов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"08" ноября 2016 год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районного акимата № 185 от "08" ноября 2016 года</w:t>
            </w:r>
          </w:p>
        </w:tc>
      </w:tr>
    </w:tbl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Специально отведенные места для осуществления выездной торговли с автолавок и (или) палаток субъектам торговой деятельности на территории Макатского района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5"/>
        <w:gridCol w:w="8504"/>
        <w:gridCol w:w="1265"/>
        <w:gridCol w:w="1266"/>
      </w:tblGrid>
      <w:tr>
        <w:trPr>
          <w:trHeight w:val="30" w:hRule="atLeast"/>
        </w:trPr>
        <w:tc>
          <w:tcPr>
            <w:tcW w:w="1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п/н</w:t>
            </w:r>
          </w:p>
          <w:bookmarkEnd w:id="6"/>
        </w:tc>
        <w:tc>
          <w:tcPr>
            <w:tcW w:w="8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 отведенные места для продажи овощей и фруктов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единиц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автомашины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торговых палаток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"/>
        </w:tc>
        <w:tc>
          <w:tcPr>
            <w:tcW w:w="8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Макат, возле рынка "Барыс"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"/>
        </w:tc>
        <w:tc>
          <w:tcPr>
            <w:tcW w:w="8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Макат, ул.С.Мукашева (возле ресторана "Акдаулет")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"/>
        </w:tc>
        <w:tc>
          <w:tcPr>
            <w:tcW w:w="8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Макат, 67-участок (возле школы им.М.Баймуханова)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"/>
        </w:tc>
        <w:tc>
          <w:tcPr>
            <w:tcW w:w="8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Макат, мкр.Привокзальный (Физкультурный комплекс)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1"/>
        </w:tc>
        <w:tc>
          <w:tcPr>
            <w:tcW w:w="8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Доссор, возле рынка "Айгуль"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2"/>
        </w:tc>
        <w:tc>
          <w:tcPr>
            <w:tcW w:w="8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Доссор, ул. О.Шарипова (возле торгового дома "Инабат")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3"/>
        </w:tc>
        <w:tc>
          <w:tcPr>
            <w:tcW w:w="8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Байгетобе, площадь автостоянки коммунального государственного учреждения "Комплекс школа-детский сад Байге тобе" при Макатского районного отдела образования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4"/>
        </w:tc>
        <w:tc>
          <w:tcPr>
            <w:tcW w:w="8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станции "Макат мунай айдау"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5"/>
        </w:tc>
        <w:tc>
          <w:tcPr>
            <w:tcW w:w="8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Разъезд 402, возле здания учреждения ПМС ремонт дорог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1"/>
        <w:gridCol w:w="5760"/>
        <w:gridCol w:w="1841"/>
        <w:gridCol w:w="2858"/>
      </w:tblGrid>
      <w:tr>
        <w:trPr>
          <w:trHeight w:val="30" w:hRule="atLeast"/>
        </w:trPr>
        <w:tc>
          <w:tcPr>
            <w:tcW w:w="1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п/н</w:t>
            </w:r>
          </w:p>
          <w:bookmarkEnd w:id="17"/>
        </w:tc>
        <w:tc>
          <w:tcPr>
            <w:tcW w:w="57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 отведенные места для праздничных и ярмарочных дней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единиц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автомашины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торговых палаток</w:t>
            </w:r>
          </w:p>
        </w:tc>
      </w:tr>
      <w:tr>
        <w:trPr>
          <w:trHeight w:val="30" w:hRule="atLeast"/>
        </w:trPr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"/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Макат, ул.К.Сатпаева (центральная площадь)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9"/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Доссор, ул.Г.Сулейменова (центральная площадь)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