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02d3" w14:textId="2310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поселка Макат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Макатского района от 4 октября 2016 года № 155 и решение маслихата Макатского района Атырауской области от 5 октября 2016 года № 54-VI. Зарегистрировано Департаментом юстиции Атырауской области 4 ноября 2016 года № 3664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границу поселка Макат общей площадью 4 990,63 гектар и протяжҰнностью 29523,29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совместного постановления и решения возложить на заместителя акима района (Ж. Мусепов) и на постоянную комиссию районного маслихата по вопросам экономики и бюджета, промышленности, развития предпринимательства и соблюдение законности (Б. Амангалиев).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совместное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Макатского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очередной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 сессии Макатского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Самаликов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Макатского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