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2e4b" w14:textId="f742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19 апреля 2016 года № 15-VI. Зарегистрировано Департаментом юстиции Атырауской области 26 апреля 2016 года № 3488.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рассмотрев постановления районного акимата № 35 от 23 февраля 2016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2822, опубликованное 19 декабря 2013 года в газете "Макат тынысы")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цифры "5 000" заменить цифрами "100 000";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цифры "5 000" заменить цифрами "100 000".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действует до 31 декабря 2016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