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c059" w14:textId="e3cc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декабря 2016 года № 75-VI. Зарегистрировано Департаментом юстиции Атырауской области 6 января 2017 года № 3753. Утратило силу решением Индерского районного маслихата Атырауской области от 24 мая 2017 года № 111-VI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ff0000"/>
          <w:sz w:val="28"/>
        </w:rPr>
        <w:t>111-VI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3430, опубликовано 23 января 2016 года в газете "Дендер")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приложение 4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22 Правил оказания социальной помощи, установления размеров и определения перечня отдельных категорий нуждающихся граждан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приложению 8 к настоящим Правилам, готовят заключение участковой комиссии на участие заявителя в проекте "Өрлеу", согласно приложению 9 к настоящим Правилам, и передают его в уполномоченный орган или акиму поселка, сельского округа.".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дополнить пунктом 22-1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приложениям 20, 21 к настоящим правилам и направляет их в уполномоченный орган или акиму поселка, села, сельского округа. 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дополнить приложениями 20, 21 Правил оказания социальной помощи, установления размеров и определения перечня отдельных категорий нуждающихся граждан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75-VI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(домашний адрес, тел.)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5232"/>
        <w:gridCol w:w="2853"/>
        <w:gridCol w:w="2061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"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75-VI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20___г. ________________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(населенный пункт)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жительства______________________________________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помощью____________________________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 человек.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жилья___________________________________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Доходы семьи: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1003"/>
        <w:gridCol w:w="1003"/>
        <w:gridCol w:w="5185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Обеспеченность детей школьными принадлежностями, одеждой,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обувью:_____________________________________________________________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Санитарно-эпидемиологические условия проживания: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      ________________________ ______________________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________________________ ______________________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(подписи)                         (Ф.И.О.)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и подпись заявителя)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75-VI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      ________________________________________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комиссии:            ___________________ _______________________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_______________________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 _______________________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 _______________________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(подписи)                   (Ф.И.О.)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 20__ г.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 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Ф.И.О., должность, подпись работника, акима поселка, сельского округа или уполномоченного органа, принявшего документы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