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5234" w14:textId="0955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апреля 2016 года № 11-VІ. Зарегистрировано Департаментом юстиции Атырауской области 16 мая 2016 года № 3517.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2803, опубликовано 19 декабря 2013 года в газете "Дендер")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цифру "5 000" заменить цифрой "100 000";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цифру "5 000" заменить цифрой "100 000".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действует до 31 декабря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