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7aa6" w14:textId="051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21 декабря 2015 года № ХХХVI-4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2015 года № V-9. Зарегистрировано Департаментом юстиции Атырауской области 24 октября 2016 года № 3652. Утратило силу решением Кызылкогинского районного маслихата Атырауской области от 31 мая 2017 года № VII-3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Кызылкогинского районного маслихата Атырауской области от 31.05.2017 № </w:t>
      </w:r>
      <w:r>
        <w:rPr>
          <w:rFonts w:ascii="Times New Roman"/>
          <w:b w:val="false"/>
          <w:i w:val="false"/>
          <w:color w:val="ff0000"/>
          <w:sz w:val="28"/>
        </w:rPr>
        <w:t>VII-3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постановлением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ХХХVI-4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3429, опубликовано 28 января 2016 года в газете "Қызылқоға")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туберкулеза, оказывается ежемесячная социальная помощь без учета семейного дохода.";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 11" заменить словом и цифрой "приложению 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приложениями 16, 17, 18,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 (А. Есенжанов).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специалиста отдела занятости и социальных программ _______________________________________________________________________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________________________________________________________________________________________________________________________________________________________________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___________________________________________________________________________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______________________________________________________________________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___________________________________________________________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________________________________________________________________________________________________________________________________________________________________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________________________________________________________________________________________________________________________________________________________________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__________________________________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___________________________________</w:t>
      </w:r>
    </w:p>
    <w:bookmarkEnd w:id="36"/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________________________________________________________________________________________________________________________________________________________________ заявитель ________________________________________________________________________________ супруг (супруга)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________________________________________________________________________________ другие родственники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63"/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заверять сведения о составе семьи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71"/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7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7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7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7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7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7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7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8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8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8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8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8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8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93"/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94"/>
    <w:bookmarkStart w:name="z1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96"/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98"/>
    <w:bookmarkStart w:name="z1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99"/>
    <w:bookmarkStart w:name="z1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100"/>
    <w:bookmarkStart w:name="z1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14"/>
        <w:gridCol w:w="712"/>
        <w:gridCol w:w="2230"/>
        <w:gridCol w:w="316"/>
        <w:gridCol w:w="514"/>
        <w:gridCol w:w="778"/>
        <w:gridCol w:w="1109"/>
        <w:gridCol w:w="911"/>
        <w:gridCol w:w="1705"/>
        <w:gridCol w:w="713"/>
        <w:gridCol w:w="515"/>
        <w:gridCol w:w="317"/>
        <w:gridCol w:w="912"/>
        <w:gridCol w:w="318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"28" сентября 2016 года № V-9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104"/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bookmarkEnd w:id="105"/>
    <w:bookmarkStart w:name="z1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bookmarkEnd w:id="106"/>
    <w:bookmarkStart w:name="z1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 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09"/>
    <w:bookmarkStart w:name="z1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110"/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111"/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112"/>
    <w:bookmarkStart w:name="z1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113"/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Получение обусловленных денежных пособий из Общественного фонда "Бота":</w:t>
      </w:r>
      <w:r>
        <w:br/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bookmarkEnd w:id="118"/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9"/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1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22"/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</w:t>
      </w:r>
    </w:p>
    <w:bookmarkEnd w:id="123"/>
    <w:bookmarkStart w:name="z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________________________________________________________________________________________________________________________________________________________________ 13. Иные доходы семьи (форма, сумма, источник):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14. Видимые признаки нуждаемости (состояние мебели, жилья, электропроводки)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4"/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Видимые признаки благополучия (тарелка спутниковой антенны, кондиционер, свежий дорогой ремонт) 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 16. Санитарно-эпидемиологические условия проживания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17. Другие наблюдения участковой комиссии: _____________________________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bookmarkEnd w:id="127"/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End w:id="128"/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136"/>
    <w:bookmarkStart w:name="z2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End w:id="138"/>
    <w:bookmarkStart w:name="z2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</w:p>
    <w:bookmarkEnd w:id="139"/>
    <w:bookmarkStart w:name="z2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</w:t>
      </w:r>
    </w:p>
    <w:bookmarkEnd w:id="140"/>
    <w:bookmarkStart w:name="z2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42"/>
    <w:bookmarkStart w:name="z22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43"/>
    <w:bookmarkStart w:name="z2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44"/>
    <w:bookmarkStart w:name="z22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45"/>
    <w:bookmarkStart w:name="z2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46"/>
    <w:bookmarkStart w:name="z22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147"/>
    <w:bookmarkStart w:name="z2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48"/>
    <w:bookmarkStart w:name="z2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bookmarkEnd w:id="149"/>
    <w:bookmarkStart w:name="z2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150"/>
    <w:bookmarkStart w:name="z2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______________________________________________________________;</w:t>
      </w:r>
    </w:p>
    <w:bookmarkEnd w:id="151"/>
    <w:bookmarkStart w:name="z23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152"/>
    <w:bookmarkStart w:name="z2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153"/>
    <w:bookmarkStart w:name="z2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154"/>
    <w:bookmarkStart w:name="z2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155"/>
    <w:bookmarkStart w:name="z2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156"/>
    <w:bookmarkStart w:name="z2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157"/>
    <w:bookmarkStart w:name="z23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58"/>
    <w:bookmarkStart w:name="z2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59"/>
    <w:bookmarkStart w:name="z2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160"/>
    <w:bookmarkStart w:name="z2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161"/>
    <w:bookmarkStart w:name="z2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162"/>
    <w:bookmarkStart w:name="z24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163"/>
    <w:bookmarkStart w:name="z24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164"/>
    <w:bookmarkStart w:name="z2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165"/>
    <w:bookmarkStart w:name="z2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166"/>
    <w:bookmarkStart w:name="z2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167"/>
    <w:bookmarkStart w:name="z2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168"/>
    <w:bookmarkStart w:name="z2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169"/>
    <w:bookmarkStart w:name="z2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170"/>
    <w:bookmarkStart w:name="z2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171"/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72"/>
    <w:bookmarkStart w:name="z25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173"/>
    <w:bookmarkStart w:name="z25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174"/>
    <w:bookmarkStart w:name="z2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175"/>
    <w:bookmarkStart w:name="z2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176"/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77"/>
    <w:bookmarkStart w:name="z2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178"/>
    <w:bookmarkStart w:name="z26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179"/>
    <w:bookmarkStart w:name="z2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180"/>
    <w:bookmarkStart w:name="z2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182"/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183"/>
    <w:bookmarkStart w:name="z2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185"/>
    <w:bookmarkStart w:name="z26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8"/>
        <w:gridCol w:w="5392"/>
      </w:tblGrid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87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(адрес)____________________________________ 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(Фамилия, имя, отчество (при его наличии) уполномоченного представителя) ____________________________________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188"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(адрес)_______________________________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 _______________________________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89"/>
    <w:bookmarkStart w:name="z2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проживания)</w:t>
      </w:r>
    </w:p>
    <w:bookmarkEnd w:id="190"/>
    <w:bookmarkStart w:name="z2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191"/>
    <w:bookmarkStart w:name="z27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End w:id="192"/>
    <w:bookmarkStart w:name="z2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93"/>
    <w:bookmarkStart w:name="z2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 (указать месяц) с______20 года по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предоставлению отчетности за (указать месяц)__________20 года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5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99"/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bookmarkEnd w:id="200"/>
    <w:bookmarkStart w:name="z2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bookmarkEnd w:id="201"/>
    <w:bookmarkStart w:name="z2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bookmarkEnd w:id="202"/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</w:t>
      </w:r>
    </w:p>
    <w:bookmarkEnd w:id="203"/>
    <w:bookmarkStart w:name="z2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</w:t>
      </w:r>
    </w:p>
    <w:bookmarkEnd w:id="204"/>
    <w:bookmarkStart w:name="z2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 Дата__________________</w:t>
      </w:r>
    </w:p>
    <w:bookmarkEnd w:id="205"/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206"/>
    <w:bookmarkStart w:name="z2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08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209"/>
    <w:bookmarkStart w:name="z29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211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2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218"/>
    <w:bookmarkStart w:name="z3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№ __________ от "___" ___________ 20__ года</w:t>
      </w:r>
    </w:p>
    <w:bookmarkEnd w:id="219"/>
    <w:bookmarkStart w:name="z3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Назначить обусловленную денежную помощь семье на основании социального контракта активизации семьи с ____ 20__ года по ___ 20__ 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220"/>
    <w:bookmarkStart w:name="z3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21"/>
    <w:bookmarkStart w:name="z3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22"/>
    <w:bookmarkStart w:name="z3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bookmarkEnd w:id="224"/>
    <w:bookmarkStart w:name="z3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25"/>
    <w:bookmarkStart w:name="z3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226"/>
    <w:bookmarkStart w:name="z3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bookmarkEnd w:id="227"/>
    <w:bookmarkStart w:name="z3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228"/>
    <w:bookmarkStart w:name="z3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229"/>
    <w:bookmarkStart w:name="z3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230"/>
    <w:bookmarkStart w:name="z3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231"/>
    <w:bookmarkStart w:name="z3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232"/>
    <w:bookmarkStart w:name="z3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233"/>
    <w:bookmarkStart w:name="z3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234"/>
    <w:bookmarkStart w:name="z3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235"/>
    <w:bookmarkStart w:name="z3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36"/>
    <w:bookmarkStart w:name="z3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37"/>
    <w:bookmarkStart w:name="z3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38"/>
    <w:bookmarkStart w:name="z3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3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проекту "Өрлеу"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 № ____ от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Start w:name="z3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42"/>
    <w:bookmarkStart w:name="z3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bookmarkEnd w:id="243"/>
    <w:bookmarkStart w:name="z3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244"/>
    <w:bookmarkStart w:name="z3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45"/>
    <w:bookmarkStart w:name="z3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46"/>
    <w:bookmarkStart w:name="z3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47"/>
    <w:bookmarkStart w:name="z3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на __________ 20__ года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7"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8"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районного маслихата от "28" сентября 2016 года № V-9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259"/>
    <w:bookmarkStart w:name="z3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260"/>
    <w:bookmarkStart w:name="z3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6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5"/>
    <w:bookmarkStart w:name="z3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266"/>
    <w:bookmarkStart w:name="z4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