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461ed" w14:textId="a3461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специалистам в области социального обеспечения, образования, культуры и спорта являющимся гражданскими служащими и работающим в сельской местности повышенные должностные оклады и тарифные ставки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Махамбетского районного маслихата Атырауской области от 21 сентября 2016 года № 58. Зарегистрировано Департаментом юстиции Атырауской области 10 октября 2016 года № 3637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пунктом 9 </w:t>
      </w:r>
      <w:r>
        <w:rPr>
          <w:rFonts w:ascii="Times New Roman"/>
          <w:b w:val="false"/>
          <w:i w:val="false"/>
          <w:color w:val="000000"/>
          <w:sz w:val="28"/>
        </w:rPr>
        <w:t>статьи 139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 от 23 ноября 2015 года и на основании предложения районного акимата,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Установить специалистам в области социального обеспечения, образования, культуры и спорта, являющимся гражданскими служащими и работающим в сельской местности, за счет бюджетных средств повышенные на двадцать пять процентов должностные оклады и тарифные ставки по сравнению с окладами и ставками гражданских служащих, занимающихся этими видами деятельности в городских условиях.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решения возложить на председателя постоянной комиссии районного маслихата по вопросам соблюдения законодательства, экономики, бюджета и финансировании (Р.Турдагали).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вступает в силу со дня государственной регистрации в органах юстиции, вводится в действие по истечении десяти календарных дней после дня его первого официального опубликования и распространяется на отношения, возникшие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внеочередной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5-сессии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Доскайыров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Мырзашев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